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21" w:rsidRDefault="00FF758C" w:rsidP="00B70921">
      <w:pPr>
        <w:pStyle w:val="2"/>
        <w:rPr>
          <w:rFonts w:ascii="仿宋" w:eastAsia="仿宋" w:hAnsi="仿宋" w:cs="仿宋"/>
        </w:rPr>
      </w:pPr>
      <w:bookmarkStart w:id="0" w:name="_Toc449531299"/>
      <w:bookmarkStart w:id="1" w:name="_Toc25615"/>
      <w:bookmarkStart w:id="2" w:name="_Toc509904124"/>
      <w:bookmarkStart w:id="3" w:name="_Toc15938"/>
      <w:bookmarkStart w:id="4" w:name="_Toc5597"/>
      <w:bookmarkStart w:id="5" w:name="_Toc527033857"/>
      <w:r>
        <w:rPr>
          <w:rFonts w:ascii="仿宋" w:eastAsia="仿宋" w:hAnsi="仿宋" w:cs="仿宋" w:hint="eastAsia"/>
        </w:rPr>
        <w:t>附件1</w:t>
      </w:r>
      <w:r w:rsidR="00B70921">
        <w:rPr>
          <w:rFonts w:ascii="仿宋" w:eastAsia="仿宋" w:hAnsi="仿宋" w:cs="仿宋" w:hint="eastAsia"/>
        </w:rPr>
        <w:t xml:space="preserve">  </w:t>
      </w:r>
      <w:r w:rsidR="00A81C6E">
        <w:rPr>
          <w:rFonts w:ascii="仿宋" w:eastAsia="仿宋" w:hAnsi="仿宋" w:cs="仿宋" w:hint="eastAsia"/>
        </w:rPr>
        <w:t>报价</w:t>
      </w:r>
      <w:r w:rsidR="00B70921">
        <w:rPr>
          <w:rFonts w:ascii="仿宋" w:eastAsia="仿宋" w:hAnsi="仿宋" w:cs="仿宋" w:hint="eastAsia"/>
        </w:rPr>
        <w:t>文件格式</w:t>
      </w:r>
      <w:bookmarkEnd w:id="0"/>
      <w:bookmarkEnd w:id="1"/>
      <w:bookmarkEnd w:id="2"/>
      <w:bookmarkEnd w:id="3"/>
      <w:bookmarkEnd w:id="4"/>
      <w:bookmarkEnd w:id="5"/>
    </w:p>
    <w:p w:rsidR="00B70921" w:rsidRDefault="00A81C6E" w:rsidP="00B70921">
      <w:pPr>
        <w:pStyle w:val="2"/>
        <w:spacing w:line="440" w:lineRule="exact"/>
        <w:jc w:val="center"/>
        <w:rPr>
          <w:rFonts w:ascii="仿宋" w:eastAsia="仿宋" w:hAnsi="仿宋" w:cs="仿宋"/>
        </w:rPr>
      </w:pPr>
      <w:bookmarkStart w:id="6" w:name="_Toc10742"/>
      <w:bookmarkStart w:id="7" w:name="_Toc509904125"/>
      <w:bookmarkStart w:id="8" w:name="_Toc8263"/>
      <w:bookmarkStart w:id="9" w:name="_Toc6488"/>
      <w:bookmarkStart w:id="10" w:name="_Toc527033858"/>
      <w:bookmarkStart w:id="11" w:name="_Toc202254105"/>
      <w:bookmarkStart w:id="12" w:name="_Toc202820351"/>
      <w:bookmarkStart w:id="13" w:name="_Toc202816996"/>
      <w:bookmarkStart w:id="14" w:name="_Toc202252034"/>
      <w:bookmarkStart w:id="15" w:name="_Toc449531300"/>
      <w:bookmarkStart w:id="16" w:name="_Toc276645579"/>
      <w:bookmarkStart w:id="17" w:name="_Toc202819878"/>
      <w:bookmarkStart w:id="18" w:name="_Toc202251075"/>
      <w:bookmarkStart w:id="19" w:name="_Toc259090982"/>
      <w:bookmarkStart w:id="20" w:name="_Toc202251700"/>
      <w:r>
        <w:rPr>
          <w:rFonts w:ascii="仿宋" w:eastAsia="仿宋" w:hAnsi="仿宋" w:cs="仿宋" w:hint="eastAsia"/>
        </w:rPr>
        <w:t>报价</w:t>
      </w:r>
      <w:r w:rsidR="00B70921">
        <w:rPr>
          <w:rFonts w:ascii="仿宋" w:eastAsia="仿宋" w:hAnsi="仿宋" w:cs="仿宋" w:hint="eastAsia"/>
        </w:rPr>
        <w:t>文件包装封面参考</w:t>
      </w:r>
      <w:bookmarkEnd w:id="6"/>
      <w:bookmarkEnd w:id="7"/>
      <w:bookmarkEnd w:id="8"/>
      <w:bookmarkEnd w:id="9"/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8"/>
      </w:tblGrid>
      <w:tr w:rsidR="00B70921" w:rsidTr="00563A9D">
        <w:trPr>
          <w:trHeight w:val="11727"/>
        </w:trPr>
        <w:tc>
          <w:tcPr>
            <w:tcW w:w="9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21" w:rsidRDefault="00B70921" w:rsidP="00563A9D">
            <w:pPr>
              <w:pStyle w:val="a4"/>
              <w:ind w:firstLineChars="150" w:firstLine="482"/>
              <w:rPr>
                <w:rFonts w:ascii="仿宋" w:eastAsia="仿宋" w:hAnsi="仿宋" w:cs="仿宋"/>
                <w:b/>
                <w:sz w:val="32"/>
              </w:rPr>
            </w:pPr>
          </w:p>
          <w:p w:rsidR="00B70921" w:rsidRDefault="00B70921" w:rsidP="00563A9D">
            <w:pPr>
              <w:pStyle w:val="a4"/>
              <w:ind w:firstLineChars="150" w:firstLine="482"/>
              <w:rPr>
                <w:rFonts w:ascii="仿宋" w:eastAsia="仿宋" w:hAnsi="仿宋" w:cs="仿宋"/>
                <w:b/>
                <w:sz w:val="32"/>
              </w:rPr>
            </w:pPr>
          </w:p>
          <w:p w:rsidR="00B70921" w:rsidRDefault="00A81C6E" w:rsidP="00563A9D">
            <w:pPr>
              <w:pStyle w:val="a4"/>
              <w:jc w:val="center"/>
              <w:rPr>
                <w:rFonts w:ascii="仿宋" w:eastAsia="仿宋" w:hAnsi="仿宋" w:cs="仿宋"/>
                <w:b/>
                <w:sz w:val="72"/>
                <w:szCs w:val="72"/>
              </w:rPr>
            </w:pPr>
            <w:r>
              <w:rPr>
                <w:rFonts w:ascii="仿宋" w:eastAsia="仿宋" w:hAnsi="仿宋" w:cs="仿宋" w:hint="eastAsia"/>
                <w:b/>
                <w:sz w:val="72"/>
                <w:szCs w:val="72"/>
              </w:rPr>
              <w:t>报 价</w:t>
            </w:r>
            <w:r w:rsidR="00B70921">
              <w:rPr>
                <w:rFonts w:ascii="仿宋" w:eastAsia="仿宋" w:hAnsi="仿宋" w:cs="仿宋" w:hint="eastAsia"/>
                <w:b/>
                <w:sz w:val="72"/>
                <w:szCs w:val="72"/>
              </w:rPr>
              <w:t xml:space="preserve"> 文 件</w:t>
            </w:r>
          </w:p>
          <w:p w:rsidR="00B70921" w:rsidRDefault="00B70921" w:rsidP="00563A9D">
            <w:pPr>
              <w:pStyle w:val="a4"/>
              <w:ind w:firstLineChars="651" w:firstLine="3398"/>
              <w:rPr>
                <w:rFonts w:ascii="仿宋" w:eastAsia="仿宋" w:hAnsi="仿宋" w:cs="仿宋"/>
                <w:b/>
                <w:sz w:val="52"/>
                <w:szCs w:val="52"/>
              </w:rPr>
            </w:pPr>
          </w:p>
          <w:p w:rsidR="00B70921" w:rsidRDefault="00B70921" w:rsidP="00563A9D">
            <w:pPr>
              <w:pStyle w:val="a4"/>
              <w:jc w:val="center"/>
              <w:rPr>
                <w:rFonts w:ascii="仿宋" w:eastAsia="仿宋" w:hAnsi="仿宋" w:cs="仿宋"/>
                <w:b/>
                <w:sz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</w:rPr>
              <w:t>口 正本   口 副本</w:t>
            </w:r>
          </w:p>
          <w:p w:rsidR="00B70921" w:rsidRDefault="00B70921" w:rsidP="00563A9D">
            <w:pPr>
              <w:pStyle w:val="a4"/>
              <w:ind w:firstLineChars="500" w:firstLine="1405"/>
              <w:rPr>
                <w:rFonts w:ascii="仿宋" w:eastAsia="仿宋" w:hAnsi="仿宋" w:cs="仿宋"/>
                <w:b/>
                <w:sz w:val="32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(</w:t>
            </w:r>
            <w:r>
              <w:rPr>
                <w:rFonts w:ascii="仿宋" w:eastAsia="仿宋" w:hAnsi="仿宋" w:cs="仿宋" w:hint="eastAsia"/>
                <w:b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b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b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szCs w:val="28"/>
              </w:rPr>
              <w:t>日</w:t>
            </w:r>
            <w:r>
              <w:rPr>
                <w:rFonts w:ascii="仿宋" w:eastAsia="仿宋" w:hAnsi="仿宋" w:cs="仿宋" w:hint="eastAsia"/>
                <w:b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szCs w:val="28"/>
              </w:rPr>
              <w:t>时</w:t>
            </w:r>
            <w:r>
              <w:rPr>
                <w:rFonts w:ascii="仿宋" w:eastAsia="仿宋" w:hAnsi="仿宋" w:cs="仿宋" w:hint="eastAsia"/>
                <w:b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szCs w:val="28"/>
              </w:rPr>
              <w:t>分)之前不得启封</w:t>
            </w:r>
          </w:p>
          <w:p w:rsidR="00B70921" w:rsidRDefault="00B70921" w:rsidP="00563A9D">
            <w:pPr>
              <w:pStyle w:val="a4"/>
              <w:rPr>
                <w:rFonts w:ascii="仿宋" w:eastAsia="仿宋" w:hAnsi="仿宋" w:cs="仿宋"/>
                <w:b/>
                <w:sz w:val="32"/>
              </w:rPr>
            </w:pPr>
          </w:p>
          <w:p w:rsidR="00B70921" w:rsidRDefault="00B70921" w:rsidP="00563A9D">
            <w:pPr>
              <w:pStyle w:val="a4"/>
              <w:rPr>
                <w:rFonts w:ascii="仿宋" w:eastAsia="仿宋" w:hAnsi="仿宋" w:cs="仿宋"/>
                <w:b/>
                <w:sz w:val="32"/>
              </w:rPr>
            </w:pPr>
          </w:p>
          <w:p w:rsidR="0002187F" w:rsidRDefault="00B70921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项目名称：</w:t>
            </w:r>
          </w:p>
          <w:p w:rsidR="00B70921" w:rsidRDefault="00B70921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 xml:space="preserve">   </w:t>
            </w:r>
          </w:p>
          <w:p w:rsidR="00B70921" w:rsidRDefault="00B70921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</w:p>
          <w:p w:rsidR="00B70921" w:rsidRDefault="00B70921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</w:p>
          <w:p w:rsidR="00B70921" w:rsidRDefault="00B70921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</w:p>
          <w:p w:rsidR="00B70921" w:rsidRDefault="00B70921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</w:p>
          <w:p w:rsidR="00B70921" w:rsidRDefault="00B70921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</w:p>
          <w:p w:rsidR="00B70921" w:rsidRDefault="00A81C6E" w:rsidP="00563A9D">
            <w:pPr>
              <w:pStyle w:val="a4"/>
              <w:spacing w:line="400" w:lineRule="exact"/>
              <w:ind w:firstLineChars="320" w:firstLine="899"/>
              <w:rPr>
                <w:rFonts w:ascii="仿宋" w:eastAsia="仿宋" w:hAnsi="仿宋" w:cs="仿宋"/>
                <w:b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Cs w:val="28"/>
              </w:rPr>
              <w:t>报价</w:t>
            </w:r>
            <w:r w:rsidR="00B70921">
              <w:rPr>
                <w:rFonts w:ascii="仿宋" w:eastAsia="仿宋" w:hAnsi="仿宋" w:cs="仿宋" w:hint="eastAsia"/>
                <w:b/>
                <w:szCs w:val="28"/>
              </w:rPr>
              <w:t>人名称：</w:t>
            </w:r>
            <w:r>
              <w:rPr>
                <w:rFonts w:ascii="仿宋" w:eastAsia="仿宋" w:hAnsi="仿宋" w:cs="仿宋" w:hint="eastAsia"/>
                <w:b/>
                <w:szCs w:val="28"/>
              </w:rPr>
              <w:t>报价</w:t>
            </w:r>
            <w:r w:rsidR="00B70921">
              <w:rPr>
                <w:rFonts w:ascii="仿宋" w:eastAsia="仿宋" w:hAnsi="仿宋" w:cs="仿宋" w:hint="eastAsia"/>
                <w:b/>
                <w:szCs w:val="28"/>
              </w:rPr>
              <w:t>人地址：</w:t>
            </w:r>
            <w:r w:rsidR="00B25365">
              <w:rPr>
                <w:rFonts w:ascii="仿宋" w:eastAsia="仿宋" w:hAnsi="仿宋" w:cs="仿宋"/>
                <w:b/>
                <w:szCs w:val="28"/>
              </w:rPr>
              <w:t xml:space="preserve"> </w:t>
            </w:r>
          </w:p>
          <w:p w:rsidR="00B70921" w:rsidRDefault="00B70921" w:rsidP="00563A9D">
            <w:pPr>
              <w:tabs>
                <w:tab w:val="left" w:pos="851"/>
              </w:tabs>
              <w:autoSpaceDE w:val="0"/>
              <w:autoSpaceDN w:val="0"/>
              <w:adjustRightInd w:val="0"/>
              <w:snapToGrid w:val="0"/>
              <w:spacing w:line="420" w:lineRule="auto"/>
              <w:rPr>
                <w:rFonts w:ascii="仿宋" w:eastAsia="仿宋" w:hAnsi="仿宋" w:cs="仿宋"/>
                <w:b/>
                <w:sz w:val="32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     </w:t>
            </w:r>
          </w:p>
        </w:tc>
      </w:tr>
    </w:tbl>
    <w:p w:rsidR="00B70921" w:rsidRDefault="00B70921" w:rsidP="00B70921">
      <w:pPr>
        <w:pStyle w:val="2"/>
        <w:rPr>
          <w:rFonts w:ascii="仿宋" w:eastAsia="仿宋" w:hAnsi="仿宋" w:cs="仿宋"/>
          <w:bCs w:val="0"/>
          <w:sz w:val="28"/>
          <w:szCs w:val="28"/>
        </w:rPr>
      </w:pPr>
      <w:bookmarkStart w:id="21" w:name="_Toc509904126"/>
      <w:bookmarkStart w:id="22" w:name="_Toc318"/>
      <w:bookmarkStart w:id="23" w:name="_Toc2986"/>
      <w:bookmarkStart w:id="24" w:name="_Toc16661"/>
      <w:bookmarkStart w:id="25" w:name="_Toc527033859"/>
      <w:r>
        <w:rPr>
          <w:rFonts w:ascii="仿宋" w:eastAsia="仿宋" w:hAnsi="仿宋" w:cs="仿宋" w:hint="eastAsia"/>
          <w:bCs w:val="0"/>
          <w:sz w:val="28"/>
          <w:szCs w:val="28"/>
        </w:rPr>
        <w:lastRenderedPageBreak/>
        <w:t>一、资格性文件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B70921" w:rsidRDefault="00B70921" w:rsidP="00B70921">
      <w:pPr>
        <w:pStyle w:val="3"/>
        <w:spacing w:before="100" w:after="100" w:line="360" w:lineRule="auto"/>
        <w:rPr>
          <w:rFonts w:ascii="仿宋" w:eastAsia="仿宋" w:hAnsi="仿宋" w:cs="仿宋"/>
          <w:sz w:val="28"/>
        </w:rPr>
      </w:pPr>
      <w:bookmarkStart w:id="26" w:name="_Toc514"/>
      <w:bookmarkStart w:id="27" w:name="_Toc8882"/>
      <w:bookmarkStart w:id="28" w:name="_Toc449531301"/>
      <w:bookmarkStart w:id="29" w:name="_Toc259090983"/>
      <w:bookmarkStart w:id="30" w:name="_Toc509904127"/>
      <w:bookmarkStart w:id="31" w:name="_Toc276645580"/>
      <w:bookmarkStart w:id="32" w:name="_Toc25284"/>
      <w:bookmarkStart w:id="33" w:name="_Toc527033860"/>
      <w:r>
        <w:rPr>
          <w:rFonts w:ascii="仿宋" w:eastAsia="仿宋" w:hAnsi="仿宋" w:cs="仿宋" w:hint="eastAsia"/>
          <w:sz w:val="28"/>
        </w:rPr>
        <w:t>1.1</w:t>
      </w:r>
      <w:r w:rsidR="00A81C6E">
        <w:rPr>
          <w:rFonts w:ascii="仿宋" w:eastAsia="仿宋" w:hAnsi="仿宋" w:cs="仿宋" w:hint="eastAsia"/>
          <w:sz w:val="28"/>
        </w:rPr>
        <w:t>报价</w:t>
      </w:r>
      <w:r>
        <w:rPr>
          <w:rFonts w:ascii="仿宋" w:eastAsia="仿宋" w:hAnsi="仿宋" w:cs="仿宋" w:hint="eastAsia"/>
          <w:sz w:val="28"/>
        </w:rPr>
        <w:t>函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B70921" w:rsidRDefault="00B70921" w:rsidP="00B70921">
      <w:pPr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致：珠海市职业训练指导服务中心</w:t>
      </w:r>
    </w:p>
    <w:p w:rsidR="00B70921" w:rsidRDefault="00B70921" w:rsidP="003D1417">
      <w:pPr>
        <w:pStyle w:val="a4"/>
        <w:spacing w:line="400" w:lineRule="exact"/>
        <w:ind w:firstLineChars="320" w:firstLine="768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依据贵方</w:t>
      </w:r>
      <w:r w:rsidR="00B25365" w:rsidRPr="00B25365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>（</w:t>
      </w:r>
      <w:r w:rsidR="00B25365" w:rsidRPr="00B25365">
        <w:rPr>
          <w:rFonts w:ascii="仿宋" w:eastAsia="仿宋" w:hAnsi="仿宋" w:cs="仿宋" w:hint="eastAsia"/>
          <w:bCs/>
          <w:kern w:val="0"/>
          <w:sz w:val="24"/>
          <w:u w:val="single"/>
        </w:rPr>
        <w:t>项目全称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>）</w:t>
      </w:r>
      <w:r w:rsidR="00E45BB9" w:rsidRPr="00E45BB9">
        <w:rPr>
          <w:rFonts w:ascii="仿宋" w:eastAsia="仿宋" w:hAnsi="仿宋" w:cs="仿宋" w:hint="eastAsia"/>
          <w:bCs/>
          <w:kern w:val="0"/>
          <w:sz w:val="24"/>
          <w:u w:val="single"/>
        </w:rPr>
        <w:t>采购项目</w:t>
      </w:r>
      <w:r>
        <w:rPr>
          <w:rFonts w:ascii="仿宋" w:eastAsia="仿宋" w:hAnsi="仿宋" w:cs="仿宋" w:hint="eastAsia"/>
          <w:bCs/>
          <w:kern w:val="0"/>
          <w:sz w:val="24"/>
        </w:rPr>
        <w:t>的</w:t>
      </w:r>
      <w:r w:rsidR="00A81C6E">
        <w:rPr>
          <w:rFonts w:ascii="仿宋" w:eastAsia="仿宋" w:hAnsi="仿宋" w:cs="仿宋" w:hint="eastAsia"/>
          <w:bCs/>
          <w:kern w:val="0"/>
          <w:sz w:val="24"/>
        </w:rPr>
        <w:t>报价</w:t>
      </w:r>
      <w:r>
        <w:rPr>
          <w:rFonts w:ascii="仿宋" w:eastAsia="仿宋" w:hAnsi="仿宋" w:cs="仿宋" w:hint="eastAsia"/>
          <w:bCs/>
          <w:kern w:val="0"/>
          <w:sz w:val="24"/>
        </w:rPr>
        <w:t>邀请，我方代表</w:t>
      </w:r>
      <w:r>
        <w:rPr>
          <w:rFonts w:ascii="仿宋" w:eastAsia="仿宋" w:hAnsi="仿宋" w:cs="仿宋" w:hint="eastAsia"/>
          <w:bCs/>
          <w:sz w:val="24"/>
          <w:u w:val="single"/>
        </w:rPr>
        <w:t>（</w:t>
      </w:r>
      <w:r w:rsidR="00B25365">
        <w:rPr>
          <w:rFonts w:ascii="仿宋" w:eastAsia="仿宋" w:hAnsi="仿宋" w:cs="仿宋" w:hint="eastAsia"/>
          <w:bCs/>
          <w:sz w:val="24"/>
          <w:u w:val="single"/>
        </w:rPr>
        <w:t xml:space="preserve">姓名 </w:t>
      </w:r>
      <w:r>
        <w:rPr>
          <w:rFonts w:ascii="仿宋" w:eastAsia="仿宋" w:hAnsi="仿宋" w:cs="仿宋" w:hint="eastAsia"/>
          <w:bCs/>
          <w:sz w:val="24"/>
          <w:u w:val="single"/>
        </w:rPr>
        <w:t>、</w:t>
      </w:r>
      <w:r w:rsidR="00B25365">
        <w:rPr>
          <w:rFonts w:ascii="仿宋" w:eastAsia="仿宋" w:hAnsi="仿宋" w:cs="仿宋" w:hint="eastAsia"/>
          <w:bCs/>
          <w:sz w:val="24"/>
          <w:u w:val="single"/>
        </w:rPr>
        <w:t xml:space="preserve">职务 </w:t>
      </w:r>
      <w:r>
        <w:rPr>
          <w:rFonts w:ascii="仿宋" w:eastAsia="仿宋" w:hAnsi="仿宋" w:cs="仿宋" w:hint="eastAsia"/>
          <w:bCs/>
          <w:sz w:val="24"/>
          <w:u w:val="single"/>
        </w:rPr>
        <w:t>）</w:t>
      </w:r>
      <w:r>
        <w:rPr>
          <w:rFonts w:ascii="仿宋" w:eastAsia="仿宋" w:hAnsi="仿宋" w:cs="仿宋" w:hint="eastAsia"/>
          <w:bCs/>
          <w:kern w:val="0"/>
          <w:sz w:val="24"/>
        </w:rPr>
        <w:t>经正式授权并代表</w:t>
      </w:r>
      <w:r>
        <w:rPr>
          <w:rFonts w:ascii="仿宋" w:eastAsia="仿宋" w:hAnsi="仿宋" w:cs="仿宋" w:hint="eastAsia"/>
          <w:bCs/>
          <w:sz w:val="24"/>
          <w:u w:val="single"/>
        </w:rPr>
        <w:t>（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单位全称、地址等</w:t>
      </w:r>
      <w:r>
        <w:rPr>
          <w:rFonts w:ascii="仿宋" w:eastAsia="仿宋" w:hAnsi="仿宋" w:cs="仿宋" w:hint="eastAsia"/>
          <w:bCs/>
          <w:sz w:val="24"/>
          <w:u w:val="single"/>
        </w:rPr>
        <w:t>）</w:t>
      </w:r>
      <w:r>
        <w:rPr>
          <w:rFonts w:ascii="仿宋" w:eastAsia="仿宋" w:hAnsi="仿宋" w:cs="仿宋" w:hint="eastAsia"/>
          <w:bCs/>
          <w:kern w:val="0"/>
          <w:sz w:val="24"/>
        </w:rPr>
        <w:t>提交下述文件正本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24"/>
        </w:rPr>
        <w:t>份，副本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 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24"/>
        </w:rPr>
        <w:t>份。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246" w:firstLineChars="200" w:firstLine="48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1、</w:t>
      </w:r>
      <w:r>
        <w:rPr>
          <w:rFonts w:ascii="仿宋" w:eastAsia="仿宋" w:hAnsi="仿宋" w:cs="仿宋" w:hint="eastAsia"/>
          <w:bCs/>
          <w:sz w:val="24"/>
        </w:rPr>
        <w:t>资格性文件</w:t>
      </w:r>
      <w:r>
        <w:rPr>
          <w:rFonts w:ascii="仿宋" w:eastAsia="仿宋" w:hAnsi="仿宋" w:cs="仿宋" w:hint="eastAsia"/>
          <w:bCs/>
          <w:kern w:val="0"/>
          <w:sz w:val="24"/>
        </w:rPr>
        <w:t>：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246" w:firstLineChars="321" w:firstLine="77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1.1</w:t>
      </w:r>
      <w:r w:rsidR="00A81C6E">
        <w:rPr>
          <w:rFonts w:ascii="仿宋" w:eastAsia="仿宋" w:hAnsi="仿宋" w:cs="仿宋" w:hint="eastAsia"/>
          <w:bCs/>
          <w:kern w:val="0"/>
          <w:sz w:val="24"/>
        </w:rPr>
        <w:t>报价</w:t>
      </w:r>
      <w:r>
        <w:rPr>
          <w:rFonts w:ascii="仿宋" w:eastAsia="仿宋" w:hAnsi="仿宋" w:cs="仿宋" w:hint="eastAsia"/>
          <w:bCs/>
          <w:kern w:val="0"/>
          <w:sz w:val="24"/>
        </w:rPr>
        <w:t>函；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246" w:firstLineChars="321" w:firstLine="77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1.2单位负责人资格证明书</w:t>
      </w:r>
      <w:r>
        <w:rPr>
          <w:rFonts w:ascii="仿宋" w:eastAsia="仿宋" w:hAnsi="仿宋" w:cs="仿宋" w:hint="eastAsia"/>
          <w:bCs/>
          <w:sz w:val="24"/>
        </w:rPr>
        <w:t>及授权委托书；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246" w:firstLineChars="321" w:firstLine="77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1.3关于资格的声明函；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246" w:firstLineChars="321" w:firstLine="77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1.4关于无重大违法记录的声明函；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32"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4、</w:t>
      </w:r>
      <w:r>
        <w:rPr>
          <w:rFonts w:ascii="仿宋" w:eastAsia="仿宋" w:hAnsi="仿宋" w:cs="仿宋" w:hint="eastAsia"/>
          <w:bCs/>
          <w:sz w:val="24"/>
        </w:rPr>
        <w:t>经济价格文件：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246" w:firstLineChars="321" w:firstLine="77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4.1</w:t>
      </w:r>
      <w:r w:rsidR="00A81C6E">
        <w:rPr>
          <w:rFonts w:ascii="仿宋" w:eastAsia="仿宋" w:hAnsi="仿宋" w:cs="仿宋" w:hint="eastAsia"/>
          <w:bCs/>
          <w:kern w:val="0"/>
          <w:sz w:val="24"/>
        </w:rPr>
        <w:t>报价</w:t>
      </w:r>
      <w:r>
        <w:rPr>
          <w:rFonts w:ascii="仿宋" w:eastAsia="仿宋" w:hAnsi="仿宋" w:cs="仿宋" w:hint="eastAsia"/>
          <w:bCs/>
          <w:kern w:val="0"/>
          <w:sz w:val="24"/>
        </w:rPr>
        <w:t>一览表；</w:t>
      </w:r>
    </w:p>
    <w:p w:rsidR="00B70921" w:rsidRDefault="00B70921" w:rsidP="00B70921">
      <w:pPr>
        <w:autoSpaceDE w:val="0"/>
        <w:autoSpaceDN w:val="0"/>
        <w:adjustRightInd w:val="0"/>
        <w:spacing w:line="360" w:lineRule="auto"/>
        <w:ind w:right="246" w:firstLineChars="321" w:firstLine="77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4.2</w:t>
      </w:r>
      <w:r w:rsidR="00A81C6E">
        <w:rPr>
          <w:rFonts w:ascii="仿宋" w:eastAsia="仿宋" w:hAnsi="仿宋" w:cs="仿宋" w:hint="eastAsia"/>
          <w:bCs/>
          <w:kern w:val="0"/>
          <w:sz w:val="24"/>
        </w:rPr>
        <w:t>报价</w:t>
      </w:r>
      <w:r>
        <w:rPr>
          <w:rFonts w:ascii="仿宋" w:eastAsia="仿宋" w:hAnsi="仿宋" w:cs="仿宋" w:hint="eastAsia"/>
          <w:bCs/>
          <w:kern w:val="0"/>
          <w:sz w:val="24"/>
        </w:rPr>
        <w:t>分项报价表。</w:t>
      </w:r>
    </w:p>
    <w:p w:rsidR="00B70921" w:rsidRDefault="00B70921" w:rsidP="00A81C6E">
      <w:pPr>
        <w:autoSpaceDE w:val="0"/>
        <w:autoSpaceDN w:val="0"/>
        <w:adjustRightInd w:val="0"/>
        <w:spacing w:line="360" w:lineRule="auto"/>
        <w:ind w:right="246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在此，我方声明如下：</w:t>
      </w:r>
    </w:p>
    <w:p w:rsidR="00B70921" w:rsidRDefault="00A81C6E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1</w:t>
      </w:r>
      <w:r w:rsidR="00B70921">
        <w:rPr>
          <w:rFonts w:ascii="仿宋" w:eastAsia="仿宋" w:hAnsi="仿宋" w:cs="仿宋" w:hint="eastAsia"/>
          <w:bCs/>
          <w:kern w:val="0"/>
          <w:sz w:val="24"/>
        </w:rPr>
        <w:t>.</w:t>
      </w:r>
      <w:r>
        <w:rPr>
          <w:rFonts w:ascii="仿宋" w:eastAsia="仿宋" w:hAnsi="仿宋" w:cs="仿宋" w:hint="eastAsia"/>
          <w:bCs/>
          <w:kern w:val="0"/>
          <w:sz w:val="24"/>
        </w:rPr>
        <w:t>报价</w:t>
      </w:r>
      <w:r w:rsidR="00B70921">
        <w:rPr>
          <w:rFonts w:ascii="仿宋" w:eastAsia="仿宋" w:hAnsi="仿宋" w:cs="仿宋" w:hint="eastAsia"/>
          <w:bCs/>
          <w:kern w:val="0"/>
          <w:sz w:val="24"/>
        </w:rPr>
        <w:t>有效期为开标之日起120天，如果中标，则自动顺延至合同验收之日。</w:t>
      </w:r>
    </w:p>
    <w:p w:rsidR="00B70921" w:rsidRDefault="00A81C6E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2</w:t>
      </w:r>
      <w:r w:rsidR="00B70921">
        <w:rPr>
          <w:rFonts w:ascii="仿宋" w:eastAsia="仿宋" w:hAnsi="仿宋" w:cs="仿宋" w:hint="eastAsia"/>
          <w:bCs/>
          <w:kern w:val="0"/>
          <w:sz w:val="24"/>
        </w:rPr>
        <w:t>.我方已毫无保留地向贵方提供一切所需的证明材料。</w:t>
      </w:r>
    </w:p>
    <w:p w:rsidR="00B70921" w:rsidRDefault="00A81C6E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3</w:t>
      </w:r>
      <w:r w:rsidR="00B70921">
        <w:rPr>
          <w:rFonts w:ascii="仿宋" w:eastAsia="仿宋" w:hAnsi="仿宋" w:cs="仿宋" w:hint="eastAsia"/>
          <w:bCs/>
          <w:kern w:val="0"/>
          <w:sz w:val="24"/>
        </w:rPr>
        <w:t>.我方承诺在本次</w:t>
      </w:r>
      <w:r>
        <w:rPr>
          <w:rFonts w:ascii="仿宋" w:eastAsia="仿宋" w:hAnsi="仿宋" w:cs="仿宋" w:hint="eastAsia"/>
          <w:bCs/>
          <w:kern w:val="0"/>
          <w:sz w:val="24"/>
        </w:rPr>
        <w:t>报价</w:t>
      </w:r>
      <w:r w:rsidR="00B70921">
        <w:rPr>
          <w:rFonts w:ascii="仿宋" w:eastAsia="仿宋" w:hAnsi="仿宋" w:cs="仿宋" w:hint="eastAsia"/>
          <w:bCs/>
          <w:kern w:val="0"/>
          <w:sz w:val="24"/>
        </w:rPr>
        <w:t>文件中提供的一切文件，无论是原件还是复印件均为真实和准确的，绝无任何虚假、伪造和夸大的成份，否则，愿承担相应的后果和法律责任。</w:t>
      </w:r>
    </w:p>
    <w:p w:rsidR="00B70921" w:rsidRDefault="00A81C6E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4</w:t>
      </w:r>
      <w:r w:rsidR="00B70921">
        <w:rPr>
          <w:rFonts w:ascii="仿宋" w:eastAsia="仿宋" w:hAnsi="仿宋" w:cs="仿宋" w:hint="eastAsia"/>
          <w:bCs/>
          <w:kern w:val="0"/>
          <w:sz w:val="24"/>
        </w:rPr>
        <w:t>.我方完全服从和尊重评委会所作的评定结果，同时清楚理解到报价最低并非意味着必定获得中标资格。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</w:p>
    <w:p w:rsidR="00B70921" w:rsidRPr="003D1417" w:rsidRDefault="00A81C6E" w:rsidP="003D1417">
      <w:pPr>
        <w:pStyle w:val="a4"/>
        <w:spacing w:line="400" w:lineRule="exact"/>
        <w:rPr>
          <w:rFonts w:ascii="仿宋" w:eastAsia="仿宋" w:hAnsi="仿宋" w:cs="仿宋"/>
          <w:bCs/>
          <w:kern w:val="0"/>
          <w:sz w:val="24"/>
          <w:u w:val="single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报价</w:t>
      </w:r>
      <w:r w:rsidR="00B70921">
        <w:rPr>
          <w:rFonts w:ascii="仿宋" w:eastAsia="仿宋" w:hAnsi="仿宋" w:cs="仿宋" w:hint="eastAsia"/>
          <w:bCs/>
          <w:kern w:val="0"/>
          <w:sz w:val="24"/>
        </w:rPr>
        <w:t>人：</w:t>
      </w:r>
      <w:r w:rsidR="00B70921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  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 w:rsidR="00B70921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                 </w:t>
      </w:r>
      <w:r w:rsidR="00B70921" w:rsidRPr="003D1417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</w:p>
    <w:p w:rsidR="00B70921" w:rsidRDefault="00B70921" w:rsidP="00AF376E">
      <w:pPr>
        <w:autoSpaceDE w:val="0"/>
        <w:autoSpaceDN w:val="0"/>
        <w:adjustRightInd w:val="0"/>
        <w:spacing w:line="560" w:lineRule="exact"/>
        <w:ind w:right="246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地址：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 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bCs/>
          <w:kern w:val="0"/>
          <w:sz w:val="24"/>
        </w:rPr>
        <w:t xml:space="preserve">    </w:t>
      </w:r>
    </w:p>
    <w:p w:rsidR="00B70921" w:rsidRDefault="00B70921" w:rsidP="00AF376E">
      <w:pPr>
        <w:autoSpaceDE w:val="0"/>
        <w:autoSpaceDN w:val="0"/>
        <w:adjustRightInd w:val="0"/>
        <w:spacing w:line="560" w:lineRule="exact"/>
        <w:ind w:right="33"/>
        <w:rPr>
          <w:rFonts w:ascii="仿宋" w:eastAsia="仿宋" w:hAnsi="仿宋" w:cs="仿宋"/>
          <w:bCs/>
          <w:kern w:val="0"/>
          <w:sz w:val="24"/>
        </w:rPr>
      </w:pPr>
      <w:r>
        <w:rPr>
          <w:rFonts w:ascii="仿宋" w:eastAsia="仿宋" w:hAnsi="仿宋" w:cs="仿宋" w:hint="eastAsia"/>
          <w:bCs/>
          <w:kern w:val="0"/>
          <w:sz w:val="24"/>
        </w:rPr>
        <w:t>电话：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   </w:t>
      </w:r>
      <w:r w:rsidR="00B25365"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bCs/>
          <w:kern w:val="0"/>
          <w:sz w:val="24"/>
          <w:u w:val="single"/>
        </w:rPr>
        <w:t xml:space="preserve">                          </w:t>
      </w:r>
    </w:p>
    <w:p w:rsidR="00B70921" w:rsidRDefault="00B70921" w:rsidP="00AF376E">
      <w:pPr>
        <w:adjustRightInd w:val="0"/>
        <w:snapToGrid w:val="0"/>
        <w:spacing w:line="560" w:lineRule="exact"/>
        <w:rPr>
          <w:rFonts w:ascii="仿宋" w:eastAsia="仿宋" w:hAnsi="仿宋" w:cs="仿宋"/>
          <w:bCs/>
          <w:sz w:val="24"/>
          <w:u w:val="single"/>
        </w:rPr>
      </w:pPr>
      <w:r>
        <w:rPr>
          <w:rFonts w:ascii="仿宋" w:eastAsia="仿宋" w:hAnsi="仿宋" w:cs="仿宋" w:hint="eastAsia"/>
          <w:bCs/>
          <w:sz w:val="24"/>
        </w:rPr>
        <w:t>单位负责人/授权代表人签字（或盖私章）：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</w:t>
      </w:r>
    </w:p>
    <w:p w:rsidR="00B70921" w:rsidRDefault="00A81C6E" w:rsidP="00AF376E">
      <w:pPr>
        <w:adjustRightInd w:val="0"/>
        <w:snapToGrid w:val="0"/>
        <w:spacing w:line="560" w:lineRule="exact"/>
        <w:rPr>
          <w:rFonts w:ascii="仿宋" w:eastAsia="仿宋" w:hAnsi="仿宋" w:cs="仿宋"/>
          <w:bCs/>
          <w:sz w:val="24"/>
          <w:u w:val="single"/>
        </w:rPr>
      </w:pP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 xml:space="preserve">人名称(公章)： </w:t>
      </w:r>
      <w:r w:rsidR="00B70921">
        <w:rPr>
          <w:rFonts w:ascii="仿宋" w:eastAsia="仿宋" w:hAnsi="仿宋" w:cs="仿宋" w:hint="eastAsia"/>
          <w:bCs/>
          <w:sz w:val="24"/>
          <w:u w:val="single"/>
        </w:rPr>
        <w:t xml:space="preserve">          </w:t>
      </w:r>
      <w:r w:rsidR="00AF376E">
        <w:rPr>
          <w:rFonts w:ascii="仿宋" w:eastAsia="仿宋" w:hAnsi="仿宋" w:cs="仿宋" w:hint="eastAsia"/>
          <w:bCs/>
          <w:sz w:val="24"/>
          <w:u w:val="single"/>
        </w:rPr>
        <w:t xml:space="preserve">    </w:t>
      </w:r>
      <w:r w:rsidR="00B70921">
        <w:rPr>
          <w:rFonts w:ascii="仿宋" w:eastAsia="仿宋" w:hAnsi="仿宋" w:cs="仿宋" w:hint="eastAsia"/>
          <w:bCs/>
          <w:sz w:val="24"/>
          <w:u w:val="single"/>
        </w:rPr>
        <w:t xml:space="preserve">        </w:t>
      </w:r>
    </w:p>
    <w:p w:rsidR="00B70921" w:rsidRDefault="00B70921" w:rsidP="00AF376E">
      <w:pPr>
        <w:adjustRightInd w:val="0"/>
        <w:snapToGrid w:val="0"/>
        <w:spacing w:line="560" w:lineRule="exact"/>
        <w:rPr>
          <w:rFonts w:ascii="仿宋" w:eastAsia="仿宋" w:hAnsi="仿宋" w:cs="仿宋"/>
          <w:bCs/>
          <w:sz w:val="24"/>
          <w:u w:val="single"/>
        </w:rPr>
      </w:pPr>
      <w:r>
        <w:rPr>
          <w:rFonts w:ascii="仿宋" w:eastAsia="仿宋" w:hAnsi="仿宋" w:cs="仿宋" w:hint="eastAsia"/>
          <w:bCs/>
          <w:sz w:val="24"/>
        </w:rPr>
        <w:t>日期：</w:t>
      </w:r>
      <w:r w:rsidR="00AF376E" w:rsidRPr="00AF376E">
        <w:rPr>
          <w:rFonts w:ascii="仿宋" w:eastAsia="仿宋" w:hAnsi="仿宋" w:cs="仿宋" w:hint="eastAsia"/>
          <w:bCs/>
          <w:sz w:val="24"/>
          <w:u w:val="single"/>
        </w:rPr>
        <w:t xml:space="preserve">    </w:t>
      </w:r>
      <w:r w:rsidR="00AF376E">
        <w:rPr>
          <w:rFonts w:ascii="仿宋" w:eastAsia="仿宋" w:hAnsi="仿宋" w:cs="仿宋" w:hint="eastAsia"/>
          <w:bCs/>
          <w:sz w:val="24"/>
          <w:u w:val="single"/>
        </w:rPr>
        <w:t xml:space="preserve">    </w:t>
      </w:r>
      <w:r w:rsidR="00AF376E" w:rsidRPr="00AF376E">
        <w:rPr>
          <w:rFonts w:ascii="仿宋" w:eastAsia="仿宋" w:hAnsi="仿宋" w:cs="仿宋" w:hint="eastAsia"/>
          <w:bCs/>
          <w:sz w:val="24"/>
          <w:u w:val="single"/>
        </w:rPr>
        <w:t xml:space="preserve"> </w:t>
      </w:r>
      <w:r w:rsidR="00AF376E">
        <w:rPr>
          <w:rFonts w:ascii="仿宋" w:eastAsia="仿宋" w:hAnsi="仿宋" w:cs="仿宋" w:hint="eastAsia"/>
          <w:bCs/>
          <w:sz w:val="24"/>
          <w:u w:val="single"/>
        </w:rPr>
        <w:t>年   月   日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</w:t>
      </w:r>
    </w:p>
    <w:p w:rsidR="00B70921" w:rsidRDefault="00B70921" w:rsidP="00B70921">
      <w:pPr>
        <w:rPr>
          <w:rFonts w:ascii="仿宋" w:eastAsia="仿宋" w:hAnsi="仿宋" w:cs="仿宋"/>
          <w:b/>
        </w:rPr>
      </w:pPr>
    </w:p>
    <w:p w:rsidR="00B70921" w:rsidRDefault="00B70921" w:rsidP="00B70921">
      <w:pPr>
        <w:pStyle w:val="3"/>
        <w:spacing w:before="100" w:after="100" w:line="360" w:lineRule="auto"/>
        <w:rPr>
          <w:rFonts w:ascii="仿宋" w:eastAsia="仿宋" w:hAnsi="仿宋" w:cs="仿宋"/>
          <w:sz w:val="28"/>
        </w:rPr>
      </w:pPr>
      <w:bookmarkStart w:id="34" w:name="_Toc276645581"/>
      <w:bookmarkStart w:id="35" w:name="_Toc11342"/>
      <w:bookmarkStart w:id="36" w:name="_Toc449531302"/>
      <w:bookmarkStart w:id="37" w:name="_Toc9202"/>
      <w:bookmarkStart w:id="38" w:name="_Toc509904128"/>
      <w:bookmarkStart w:id="39" w:name="_Toc9467"/>
      <w:bookmarkStart w:id="40" w:name="_Toc259090984"/>
      <w:bookmarkStart w:id="41" w:name="_Toc527033861"/>
      <w:r>
        <w:rPr>
          <w:rFonts w:ascii="仿宋" w:eastAsia="仿宋" w:hAnsi="仿宋" w:cs="仿宋" w:hint="eastAsia"/>
          <w:sz w:val="28"/>
        </w:rPr>
        <w:lastRenderedPageBreak/>
        <w:t>1.2单位负责人资格证明书及授权委托书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B70921" w:rsidRDefault="00B70921" w:rsidP="00B70921">
      <w:pPr>
        <w:spacing w:line="480" w:lineRule="exact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（1）单位负责人资格证明书</w:t>
      </w:r>
    </w:p>
    <w:p w:rsidR="00B70921" w:rsidRDefault="00B70921" w:rsidP="00B70921">
      <w:pPr>
        <w:rPr>
          <w:rFonts w:ascii="仿宋" w:eastAsia="仿宋" w:hAnsi="仿宋" w:cs="仿宋"/>
          <w:b/>
        </w:rPr>
      </w:pPr>
    </w:p>
    <w:p w:rsidR="00B70921" w:rsidRDefault="00B70921" w:rsidP="00AF376E">
      <w:pPr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致：珠海市职业训练指导服务中心</w:t>
      </w:r>
    </w:p>
    <w:p w:rsidR="00AF376E" w:rsidRPr="00AF376E" w:rsidRDefault="00AF376E" w:rsidP="00AF376E">
      <w:pPr>
        <w:pStyle w:val="2"/>
      </w:pPr>
    </w:p>
    <w:p w:rsidR="00B70921" w:rsidRDefault="00B70921" w:rsidP="00B70921">
      <w:pPr>
        <w:spacing w:line="480" w:lineRule="auto"/>
        <w:ind w:left="240" w:firstLine="42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  <w:u w:val="single"/>
        </w:rPr>
        <w:t xml:space="preserve">   </w:t>
      </w:r>
      <w:r w:rsidR="00B25365">
        <w:rPr>
          <w:rFonts w:ascii="仿宋" w:eastAsia="仿宋" w:hAnsi="仿宋" w:cs="仿宋" w:hint="eastAsia"/>
          <w:bCs/>
          <w:sz w:val="24"/>
          <w:u w:val="single"/>
        </w:rPr>
        <w:t xml:space="preserve">   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</w:t>
      </w:r>
      <w:r>
        <w:rPr>
          <w:rFonts w:ascii="仿宋" w:eastAsia="仿宋" w:hAnsi="仿宋" w:cs="仿宋" w:hint="eastAsia"/>
          <w:bCs/>
          <w:sz w:val="24"/>
        </w:rPr>
        <w:t>同志，现任我单位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</w:t>
      </w:r>
      <w:r w:rsidR="00B25365">
        <w:rPr>
          <w:rFonts w:ascii="仿宋" w:eastAsia="仿宋" w:hAnsi="仿宋" w:cs="仿宋" w:hint="eastAsia"/>
          <w:bCs/>
          <w:sz w:val="24"/>
          <w:u w:val="single"/>
        </w:rPr>
        <w:t xml:space="preserve">   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</w:t>
      </w:r>
      <w:r>
        <w:rPr>
          <w:rFonts w:ascii="仿宋" w:eastAsia="仿宋" w:hAnsi="仿宋" w:cs="仿宋" w:hint="eastAsia"/>
          <w:bCs/>
          <w:sz w:val="24"/>
        </w:rPr>
        <w:t>职务，为单位负责人，特此证明。</w:t>
      </w:r>
    </w:p>
    <w:p w:rsidR="00B70921" w:rsidRDefault="00B70921" w:rsidP="00B70921">
      <w:pPr>
        <w:spacing w:line="360" w:lineRule="auto"/>
        <w:ind w:firstLineChars="100" w:firstLine="240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spacing w:line="360" w:lineRule="auto"/>
        <w:ind w:firstLineChars="100" w:firstLine="24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签发日期：           单位（盖公章）：</w:t>
      </w:r>
    </w:p>
    <w:p w:rsidR="00B70921" w:rsidRDefault="00B70921" w:rsidP="00B70921">
      <w:pPr>
        <w:spacing w:line="360" w:lineRule="auto"/>
        <w:ind w:firstLineChars="100" w:firstLine="24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代表人性别：       年龄：      身份证号码：</w:t>
      </w:r>
    </w:p>
    <w:p w:rsidR="00B70921" w:rsidRDefault="00B70921" w:rsidP="00B70921">
      <w:pPr>
        <w:spacing w:line="360" w:lineRule="auto"/>
        <w:ind w:firstLineChars="100" w:firstLine="24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联系电话：</w:t>
      </w:r>
    </w:p>
    <w:p w:rsidR="00B70921" w:rsidRDefault="00B70921" w:rsidP="00B70921">
      <w:pPr>
        <w:spacing w:line="360" w:lineRule="auto"/>
        <w:ind w:firstLineChars="100" w:firstLine="24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 xml:space="preserve">营业执照等号码： </w:t>
      </w: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rPr>
          <w:rFonts w:ascii="仿宋" w:eastAsia="仿宋" w:hAnsi="仿宋" w:cs="仿宋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4"/>
        <w:gridCol w:w="4264"/>
      </w:tblGrid>
      <w:tr w:rsidR="00B70921" w:rsidTr="00563A9D">
        <w:trPr>
          <w:trHeight w:val="2768"/>
        </w:trPr>
        <w:tc>
          <w:tcPr>
            <w:tcW w:w="4264" w:type="dxa"/>
            <w:vAlign w:val="center"/>
          </w:tcPr>
          <w:p w:rsidR="00B70921" w:rsidRDefault="00B70921" w:rsidP="00563A9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2"/>
              </w:rPr>
              <w:t>单位负责人身份证</w:t>
            </w:r>
            <w:r>
              <w:rPr>
                <w:rFonts w:ascii="仿宋" w:eastAsia="仿宋" w:hAnsi="仿宋" w:cs="仿宋" w:hint="eastAsia"/>
                <w:bCs/>
                <w:i/>
                <w:sz w:val="22"/>
              </w:rPr>
              <w:t>（正面）</w:t>
            </w:r>
            <w:r>
              <w:rPr>
                <w:rFonts w:ascii="仿宋" w:eastAsia="仿宋" w:hAnsi="仿宋" w:cs="仿宋" w:hint="eastAsia"/>
                <w:bCs/>
                <w:sz w:val="22"/>
              </w:rPr>
              <w:t>复印件粘贴处</w:t>
            </w:r>
          </w:p>
        </w:tc>
        <w:tc>
          <w:tcPr>
            <w:tcW w:w="4264" w:type="dxa"/>
            <w:vAlign w:val="center"/>
          </w:tcPr>
          <w:p w:rsidR="00B70921" w:rsidRDefault="00B70921" w:rsidP="00563A9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2"/>
              </w:rPr>
              <w:t>单位负责人身份证</w:t>
            </w:r>
            <w:r>
              <w:rPr>
                <w:rFonts w:ascii="仿宋" w:eastAsia="仿宋" w:hAnsi="仿宋" w:cs="仿宋" w:hint="eastAsia"/>
                <w:bCs/>
                <w:i/>
                <w:sz w:val="22"/>
              </w:rPr>
              <w:t>（反面）</w:t>
            </w:r>
            <w:r>
              <w:rPr>
                <w:rFonts w:ascii="仿宋" w:eastAsia="仿宋" w:hAnsi="仿宋" w:cs="仿宋" w:hint="eastAsia"/>
                <w:bCs/>
                <w:sz w:val="22"/>
              </w:rPr>
              <w:t>复印件粘贴处</w:t>
            </w:r>
          </w:p>
        </w:tc>
      </w:tr>
    </w:tbl>
    <w:p w:rsidR="00B70921" w:rsidRDefault="00B70921" w:rsidP="00B70921">
      <w:pPr>
        <w:rPr>
          <w:rFonts w:ascii="仿宋" w:eastAsia="仿宋" w:hAnsi="仿宋" w:cs="仿宋"/>
          <w:b/>
          <w:sz w:val="28"/>
          <w:szCs w:val="28"/>
        </w:rPr>
      </w:pPr>
    </w:p>
    <w:p w:rsidR="00B70921" w:rsidRDefault="00B70921" w:rsidP="00B70921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br w:type="page"/>
      </w:r>
    </w:p>
    <w:p w:rsidR="00B70921" w:rsidRDefault="00B70921" w:rsidP="00B70921">
      <w:pPr>
        <w:spacing w:line="480" w:lineRule="exact"/>
        <w:jc w:val="center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（2）单位负责人授权委托书</w:t>
      </w: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8"/>
          <w:szCs w:val="28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致：珠海市职业训练指导服务中心</w:t>
      </w:r>
    </w:p>
    <w:p w:rsidR="00B70921" w:rsidRDefault="00B70921" w:rsidP="00B70921">
      <w:pPr>
        <w:spacing w:line="360" w:lineRule="auto"/>
        <w:ind w:firstLineChars="250" w:firstLine="60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本授权书声明：我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</w:t>
      </w:r>
      <w:r>
        <w:rPr>
          <w:rFonts w:ascii="仿宋" w:eastAsia="仿宋" w:hAnsi="仿宋" w:cs="仿宋" w:hint="eastAsia"/>
          <w:bCs/>
          <w:sz w:val="24"/>
        </w:rPr>
        <w:t>（姓名）系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   </w:t>
      </w:r>
      <w:r>
        <w:rPr>
          <w:rFonts w:ascii="仿宋" w:eastAsia="仿宋" w:hAnsi="仿宋" w:cs="仿宋" w:hint="eastAsia"/>
          <w:bCs/>
          <w:sz w:val="24"/>
        </w:rPr>
        <w:t>（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人名称）的单位负责人，现授权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</w:t>
      </w:r>
      <w:r>
        <w:rPr>
          <w:rFonts w:ascii="仿宋" w:eastAsia="仿宋" w:hAnsi="仿宋" w:cs="仿宋" w:hint="eastAsia"/>
          <w:bCs/>
          <w:sz w:val="24"/>
        </w:rPr>
        <w:t>（单位名称）的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</w:t>
      </w:r>
      <w:r>
        <w:rPr>
          <w:rFonts w:ascii="仿宋" w:eastAsia="仿宋" w:hAnsi="仿宋" w:cs="仿宋" w:hint="eastAsia"/>
          <w:bCs/>
          <w:sz w:val="24"/>
        </w:rPr>
        <w:t>（被授权人的姓名、职务）为本公司的合法代理人，以本公司的名义参加</w:t>
      </w:r>
      <w:r>
        <w:rPr>
          <w:rFonts w:ascii="仿宋" w:eastAsia="仿宋" w:hAnsi="仿宋" w:cs="仿宋" w:hint="eastAsia"/>
          <w:bCs/>
          <w:sz w:val="24"/>
        </w:rPr>
        <w:br/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   </w:t>
      </w:r>
      <w:r>
        <w:rPr>
          <w:rFonts w:ascii="仿宋" w:eastAsia="仿宋" w:hAnsi="仿宋" w:cs="仿宋" w:hint="eastAsia"/>
          <w:bCs/>
          <w:sz w:val="24"/>
        </w:rPr>
        <w:t>（项目名称）的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活动。代理人对该项目所签署的一切文件和处理与之有关的一切事务，我均予以承认。</w:t>
      </w: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代理人无转委托权。特此委托。</w:t>
      </w: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单位负责人（签字或盖私章）：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       </w:t>
      </w: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授权代表人签字（或盖私章）：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        </w:t>
      </w: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A81C6E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>人名称：</w:t>
      </w:r>
      <w:r w:rsidR="00B70921">
        <w:rPr>
          <w:rFonts w:ascii="仿宋" w:eastAsia="仿宋" w:hAnsi="仿宋" w:cs="仿宋" w:hint="eastAsia"/>
          <w:bCs/>
          <w:sz w:val="24"/>
          <w:u w:val="single"/>
        </w:rPr>
        <w:t xml:space="preserve">                           （加盖公章）</w:t>
      </w: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keepLines/>
        <w:widowControl/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签发日期：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              </w:t>
      </w: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</w:p>
    <w:p w:rsidR="00B70921" w:rsidRDefault="00B70921" w:rsidP="00B70921">
      <w:pPr>
        <w:spacing w:line="360" w:lineRule="auto"/>
        <w:ind w:left="898" w:hangingChars="374" w:hanging="898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说明：1.有效期限：与本公司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文件中标注的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有效期相同，自本单位盖公章之日起生效。</w:t>
      </w:r>
    </w:p>
    <w:p w:rsidR="00B70921" w:rsidRDefault="00B70921" w:rsidP="00B70921">
      <w:pPr>
        <w:spacing w:line="360" w:lineRule="auto"/>
        <w:ind w:firstLineChars="307" w:firstLine="737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2.单位负责人作为表代签署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文件的，则本委托不需提供。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4"/>
        <w:gridCol w:w="4264"/>
      </w:tblGrid>
      <w:tr w:rsidR="00B70921" w:rsidTr="00563A9D">
        <w:trPr>
          <w:trHeight w:val="2768"/>
        </w:trPr>
        <w:tc>
          <w:tcPr>
            <w:tcW w:w="4264" w:type="dxa"/>
            <w:vAlign w:val="center"/>
          </w:tcPr>
          <w:p w:rsidR="00B70921" w:rsidRDefault="00B70921" w:rsidP="00563A9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2"/>
              </w:rPr>
              <w:t>授权代表人身份证</w:t>
            </w:r>
            <w:r>
              <w:rPr>
                <w:rFonts w:ascii="仿宋" w:eastAsia="仿宋" w:hAnsi="仿宋" w:cs="仿宋" w:hint="eastAsia"/>
                <w:bCs/>
                <w:i/>
                <w:sz w:val="22"/>
              </w:rPr>
              <w:t>（正面）</w:t>
            </w:r>
            <w:r>
              <w:rPr>
                <w:rFonts w:ascii="仿宋" w:eastAsia="仿宋" w:hAnsi="仿宋" w:cs="仿宋" w:hint="eastAsia"/>
                <w:bCs/>
                <w:sz w:val="22"/>
              </w:rPr>
              <w:t>复印件粘贴处</w:t>
            </w:r>
          </w:p>
        </w:tc>
        <w:tc>
          <w:tcPr>
            <w:tcW w:w="4264" w:type="dxa"/>
            <w:vAlign w:val="center"/>
          </w:tcPr>
          <w:p w:rsidR="00B70921" w:rsidRDefault="00B70921" w:rsidP="00563A9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2"/>
              </w:rPr>
              <w:t>授权代表人身份证</w:t>
            </w:r>
            <w:r>
              <w:rPr>
                <w:rFonts w:ascii="仿宋" w:eastAsia="仿宋" w:hAnsi="仿宋" w:cs="仿宋" w:hint="eastAsia"/>
                <w:bCs/>
                <w:i/>
                <w:sz w:val="22"/>
              </w:rPr>
              <w:t>（反面）</w:t>
            </w:r>
            <w:r>
              <w:rPr>
                <w:rFonts w:ascii="仿宋" w:eastAsia="仿宋" w:hAnsi="仿宋" w:cs="仿宋" w:hint="eastAsia"/>
                <w:bCs/>
                <w:sz w:val="22"/>
              </w:rPr>
              <w:t>复印件粘贴处</w:t>
            </w:r>
          </w:p>
        </w:tc>
      </w:tr>
    </w:tbl>
    <w:p w:rsidR="00B70921" w:rsidRDefault="00B70921" w:rsidP="00B70921">
      <w:pPr>
        <w:spacing w:line="360" w:lineRule="auto"/>
        <w:ind w:firstLineChars="307" w:firstLine="740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rPr>
          <w:rFonts w:ascii="仿宋" w:eastAsia="仿宋" w:hAnsi="仿宋" w:cs="仿宋"/>
          <w:b/>
        </w:rPr>
      </w:pPr>
    </w:p>
    <w:p w:rsidR="00B70921" w:rsidRDefault="00B70921" w:rsidP="00B70921">
      <w:pPr>
        <w:rPr>
          <w:rFonts w:ascii="仿宋" w:eastAsia="仿宋" w:hAnsi="仿宋" w:cs="仿宋"/>
          <w:b/>
        </w:rPr>
      </w:pPr>
      <w:bookmarkStart w:id="42" w:name="_Toc259090986"/>
      <w:bookmarkStart w:id="43" w:name="_Toc276645582"/>
    </w:p>
    <w:p w:rsidR="00B70921" w:rsidRDefault="00B70921" w:rsidP="00B70921">
      <w:pPr>
        <w:pStyle w:val="3"/>
        <w:spacing w:before="100" w:after="100" w:line="360" w:lineRule="auto"/>
        <w:rPr>
          <w:rFonts w:ascii="仿宋" w:eastAsia="仿宋" w:hAnsi="仿宋" w:cs="仿宋"/>
          <w:sz w:val="28"/>
        </w:rPr>
      </w:pPr>
      <w:bookmarkStart w:id="44" w:name="_Toc449531303"/>
      <w:bookmarkStart w:id="45" w:name="_Toc509904129"/>
      <w:bookmarkStart w:id="46" w:name="_Toc9824"/>
      <w:bookmarkStart w:id="47" w:name="_Toc23274"/>
      <w:bookmarkStart w:id="48" w:name="_Toc3876"/>
      <w:bookmarkStart w:id="49" w:name="_Toc527033862"/>
      <w:r>
        <w:rPr>
          <w:rFonts w:ascii="仿宋" w:eastAsia="仿宋" w:hAnsi="仿宋" w:cs="仿宋" w:hint="eastAsia"/>
          <w:sz w:val="28"/>
        </w:rPr>
        <w:lastRenderedPageBreak/>
        <w:t>1.3关于资格的声明函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致：珠海市职业训练指导服务中心</w:t>
      </w: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 xml:space="preserve">    关于贵方</w:t>
      </w:r>
      <w:r w:rsidR="00B25365">
        <w:rPr>
          <w:rFonts w:ascii="仿宋" w:eastAsia="仿宋" w:hAnsi="仿宋" w:cs="仿宋" w:hint="eastAsia"/>
          <w:bCs/>
          <w:sz w:val="24"/>
          <w:u w:val="single"/>
        </w:rPr>
        <w:t xml:space="preserve">             </w:t>
      </w:r>
      <w:r w:rsidRPr="003D1417">
        <w:rPr>
          <w:rFonts w:ascii="仿宋" w:eastAsia="仿宋" w:hAnsi="仿宋" w:cs="仿宋" w:hint="eastAsia"/>
          <w:bCs/>
          <w:sz w:val="24"/>
          <w:u w:val="single"/>
        </w:rPr>
        <w:t xml:space="preserve">    </w:t>
      </w:r>
      <w:r>
        <w:rPr>
          <w:rFonts w:ascii="仿宋" w:eastAsia="仿宋" w:hAnsi="仿宋" w:cs="仿宋" w:hint="eastAsia"/>
          <w:bCs/>
          <w:sz w:val="24"/>
        </w:rPr>
        <w:t>的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邀请，本单位愿意参加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，提供</w:t>
      </w:r>
      <w:r w:rsidR="00A81C6E" w:rsidRPr="00A81C6E">
        <w:rPr>
          <w:rFonts w:ascii="仿宋" w:eastAsia="仿宋" w:hAnsi="仿宋" w:cs="仿宋" w:hint="eastAsia"/>
          <w:bCs/>
          <w:sz w:val="24"/>
        </w:rPr>
        <w:t>项目需求</w:t>
      </w:r>
      <w:r>
        <w:rPr>
          <w:rFonts w:ascii="仿宋" w:eastAsia="仿宋" w:hAnsi="仿宋" w:cs="仿宋" w:hint="eastAsia"/>
          <w:bCs/>
          <w:sz w:val="24"/>
        </w:rPr>
        <w:t>规定的货物及服务，并声明：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 xml:space="preserve">1. 本单位具备《中华人民共和国政府采购法》第二十二条资格条件： </w:t>
      </w:r>
    </w:p>
    <w:p w:rsidR="00B70921" w:rsidRPr="0043281C" w:rsidRDefault="00B70921" w:rsidP="0043281C">
      <w:pPr>
        <w:spacing w:line="360" w:lineRule="auto"/>
        <w:ind w:firstLineChars="200" w:firstLine="480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Cs/>
          <w:sz w:val="24"/>
        </w:rPr>
        <w:t>1.1 具有独立承担民事责任的能力；（</w:t>
      </w:r>
      <w:r>
        <w:rPr>
          <w:rFonts w:ascii="仿宋" w:eastAsia="仿宋" w:hAnsi="仿宋" w:cs="仿宋" w:hint="eastAsia"/>
          <w:b/>
          <w:sz w:val="24"/>
        </w:rPr>
        <w:t>提供法人或者其他组织的营业执照复印件</w:t>
      </w:r>
      <w:r w:rsidR="0045366D">
        <w:rPr>
          <w:rFonts w:ascii="仿宋" w:eastAsia="仿宋" w:hAnsi="仿宋" w:cs="仿宋" w:hint="eastAsia"/>
          <w:b/>
          <w:sz w:val="24"/>
        </w:rPr>
        <w:t>加盖公章</w:t>
      </w:r>
      <w:r>
        <w:rPr>
          <w:rFonts w:ascii="仿宋" w:eastAsia="仿宋" w:hAnsi="仿宋" w:cs="仿宋" w:hint="eastAsia"/>
          <w:bCs/>
          <w:sz w:val="24"/>
        </w:rPr>
        <w:t xml:space="preserve">） 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 xml:space="preserve">1.2 具有良好的商业信誉和健全的财务会计制度；（如有需要，可随时向采购方提交相关证明材料，以便核查） 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 xml:space="preserve">1.3 具有履行合同所必需的设备和专业技术能力；（如有需要，可随时向采购方提交相关证明材料，以便核查） 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 xml:space="preserve">1.4 有依法缴纳税收和社会保障资金的良好记录；（如有需要，可随时向采购方提交最近三个月的缴纳税收、社会保障资金的相关凭证，以便核查） 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1.5 参加政府采购活动前三年内，在经营活动中没有重大违法记录；（</w:t>
      </w:r>
      <w:r w:rsidR="00A81C6E">
        <w:rPr>
          <w:rFonts w:ascii="仿宋" w:eastAsia="仿宋" w:hAnsi="仿宋" w:cs="仿宋" w:hint="eastAsia"/>
          <w:b/>
          <w:sz w:val="24"/>
        </w:rPr>
        <w:t>报价</w:t>
      </w:r>
      <w:r>
        <w:rPr>
          <w:rFonts w:ascii="仿宋" w:eastAsia="仿宋" w:hAnsi="仿宋" w:cs="仿宋" w:hint="eastAsia"/>
          <w:b/>
          <w:sz w:val="24"/>
        </w:rPr>
        <w:t>文件中提供声明函，格式见附件，原件</w:t>
      </w:r>
      <w:r>
        <w:rPr>
          <w:rFonts w:ascii="仿宋" w:eastAsia="仿宋" w:hAnsi="仿宋" w:cs="仿宋" w:hint="eastAsia"/>
          <w:bCs/>
          <w:sz w:val="24"/>
        </w:rPr>
        <w:t>）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 xml:space="preserve">1.6 法律、行政法规规定的其他条件。 </w:t>
      </w:r>
    </w:p>
    <w:p w:rsidR="00B70921" w:rsidRDefault="00B70921" w:rsidP="00B70921">
      <w:pPr>
        <w:numPr>
          <w:ilvl w:val="0"/>
          <w:numId w:val="1"/>
        </w:num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本单位符合第一部分《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邀请函》“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人资格要求”所列下述特殊条款：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3.本单位与本项目其他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单位不存在以下情形：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3.1 单位负责人为同一人的；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3.2 存在直接控股或管理关系的。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4.本单位目前没有处于被禁止参加政府采购活动的状态。</w:t>
      </w:r>
    </w:p>
    <w:p w:rsidR="00B70921" w:rsidRDefault="00B70921" w:rsidP="00B70921">
      <w:pPr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说明：1、上述声明中，约定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文件提供证明材料的，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文件中必须按要求提供证明材料复印件，否则作无效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处理。</w:t>
      </w:r>
    </w:p>
    <w:p w:rsidR="00B70921" w:rsidRDefault="00A81C6E" w:rsidP="00B70921">
      <w:pPr>
        <w:numPr>
          <w:ilvl w:val="0"/>
          <w:numId w:val="2"/>
        </w:numPr>
        <w:adjustRightInd w:val="0"/>
        <w:snapToGrid w:val="0"/>
        <w:spacing w:line="276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报价</w:t>
      </w:r>
      <w:r w:rsidR="00B70921" w:rsidRPr="00B70921">
        <w:rPr>
          <w:rFonts w:ascii="仿宋" w:eastAsia="仿宋" w:hAnsi="仿宋" w:cs="仿宋" w:hint="eastAsia"/>
          <w:bCs/>
          <w:sz w:val="24"/>
        </w:rPr>
        <w:t>人对其所提供资料的真实性负责。在评标过程中乃至定标后，如发现</w:t>
      </w:r>
      <w:r>
        <w:rPr>
          <w:rFonts w:ascii="仿宋" w:eastAsia="仿宋" w:hAnsi="仿宋" w:cs="仿宋" w:hint="eastAsia"/>
          <w:bCs/>
          <w:sz w:val="24"/>
        </w:rPr>
        <w:t>报价</w:t>
      </w:r>
      <w:r w:rsidR="00B70921" w:rsidRPr="00B70921">
        <w:rPr>
          <w:rFonts w:ascii="仿宋" w:eastAsia="仿宋" w:hAnsi="仿宋" w:cs="仿宋" w:hint="eastAsia"/>
          <w:bCs/>
          <w:sz w:val="24"/>
        </w:rPr>
        <w:t>人所提供的资料不合法或不真实，则其</w:t>
      </w:r>
      <w:r>
        <w:rPr>
          <w:rFonts w:ascii="仿宋" w:eastAsia="仿宋" w:hAnsi="仿宋" w:cs="仿宋" w:hint="eastAsia"/>
          <w:bCs/>
          <w:sz w:val="24"/>
        </w:rPr>
        <w:t>报价</w:t>
      </w:r>
      <w:r w:rsidR="00B70921" w:rsidRPr="00B70921">
        <w:rPr>
          <w:rFonts w:ascii="仿宋" w:eastAsia="仿宋" w:hAnsi="仿宋" w:cs="仿宋" w:hint="eastAsia"/>
          <w:bCs/>
          <w:sz w:val="24"/>
        </w:rPr>
        <w:t>将作无效</w:t>
      </w:r>
      <w:r>
        <w:rPr>
          <w:rFonts w:ascii="仿宋" w:eastAsia="仿宋" w:hAnsi="仿宋" w:cs="仿宋" w:hint="eastAsia"/>
          <w:bCs/>
          <w:sz w:val="24"/>
        </w:rPr>
        <w:t>报价</w:t>
      </w:r>
      <w:r w:rsidR="00B70921" w:rsidRPr="00B70921">
        <w:rPr>
          <w:rFonts w:ascii="仿宋" w:eastAsia="仿宋" w:hAnsi="仿宋" w:cs="仿宋" w:hint="eastAsia"/>
          <w:bCs/>
          <w:sz w:val="24"/>
        </w:rPr>
        <w:t>处理</w:t>
      </w:r>
      <w:r w:rsidR="00B70921">
        <w:rPr>
          <w:rFonts w:ascii="仿宋" w:eastAsia="仿宋" w:hAnsi="仿宋" w:cs="仿宋" w:hint="eastAsia"/>
          <w:bCs/>
          <w:sz w:val="24"/>
        </w:rPr>
        <w:t>。</w:t>
      </w:r>
    </w:p>
    <w:p w:rsidR="00B70921" w:rsidRPr="00B70921" w:rsidRDefault="00B70921" w:rsidP="00B70921">
      <w:pPr>
        <w:pStyle w:val="2"/>
      </w:pPr>
    </w:p>
    <w:p w:rsidR="00B70921" w:rsidRDefault="00B70921" w:rsidP="00B70921">
      <w:pPr>
        <w:adjustRightInd w:val="0"/>
        <w:snapToGrid w:val="0"/>
        <w:spacing w:line="276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单位负责人/授权代表人签字（或盖私章）：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  </w:t>
      </w:r>
    </w:p>
    <w:p w:rsidR="00B70921" w:rsidRDefault="00A81C6E" w:rsidP="00B70921">
      <w:pPr>
        <w:adjustRightInd w:val="0"/>
        <w:snapToGrid w:val="0"/>
        <w:spacing w:line="276" w:lineRule="auto"/>
        <w:rPr>
          <w:rFonts w:ascii="仿宋" w:eastAsia="仿宋" w:hAnsi="仿宋" w:cs="仿宋"/>
          <w:bCs/>
          <w:sz w:val="24"/>
          <w:u w:val="single"/>
        </w:rPr>
      </w:pP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>人名称（加盖公章）：</w:t>
      </w:r>
      <w:r w:rsidR="00B70921">
        <w:rPr>
          <w:rFonts w:ascii="仿宋" w:eastAsia="仿宋" w:hAnsi="仿宋" w:cs="仿宋" w:hint="eastAsia"/>
          <w:bCs/>
          <w:sz w:val="24"/>
          <w:u w:val="single"/>
        </w:rPr>
        <w:t xml:space="preserve">                        </w:t>
      </w:r>
    </w:p>
    <w:p w:rsidR="00B70921" w:rsidRDefault="00B70921" w:rsidP="00B70921">
      <w:pPr>
        <w:adjustRightInd w:val="0"/>
        <w:snapToGrid w:val="0"/>
        <w:spacing w:line="276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日期：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</w:t>
      </w:r>
      <w:r>
        <w:rPr>
          <w:rFonts w:ascii="仿宋" w:eastAsia="仿宋" w:hAnsi="仿宋" w:cs="仿宋" w:hint="eastAsia"/>
          <w:bCs/>
          <w:sz w:val="24"/>
        </w:rPr>
        <w:t>年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</w:t>
      </w:r>
      <w:r>
        <w:rPr>
          <w:rFonts w:ascii="仿宋" w:eastAsia="仿宋" w:hAnsi="仿宋" w:cs="仿宋" w:hint="eastAsia"/>
          <w:bCs/>
          <w:sz w:val="24"/>
        </w:rPr>
        <w:t xml:space="preserve"> 月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</w:t>
      </w:r>
      <w:r>
        <w:rPr>
          <w:rFonts w:ascii="仿宋" w:eastAsia="仿宋" w:hAnsi="仿宋" w:cs="仿宋" w:hint="eastAsia"/>
          <w:bCs/>
          <w:sz w:val="24"/>
        </w:rPr>
        <w:t xml:space="preserve"> 日</w:t>
      </w:r>
    </w:p>
    <w:p w:rsidR="00B70921" w:rsidRDefault="00B70921" w:rsidP="00B70921">
      <w:pPr>
        <w:rPr>
          <w:rFonts w:ascii="仿宋" w:eastAsia="仿宋" w:hAnsi="仿宋" w:cs="仿宋"/>
          <w:bCs/>
          <w:sz w:val="24"/>
          <w:lang w:val="en-GB"/>
        </w:rPr>
        <w:sectPr w:rsidR="00B70921">
          <w:pgSz w:w="11906" w:h="16838"/>
          <w:pgMar w:top="1109" w:right="1700" w:bottom="1440" w:left="1797" w:header="851" w:footer="992" w:gutter="0"/>
          <w:paperSrc w:first="7"/>
          <w:cols w:space="720"/>
          <w:titlePg/>
          <w:docGrid w:linePitch="312"/>
        </w:sectPr>
      </w:pPr>
    </w:p>
    <w:p w:rsidR="00B70921" w:rsidRDefault="00B70921" w:rsidP="00B70921">
      <w:pPr>
        <w:pStyle w:val="3"/>
        <w:spacing w:before="100" w:after="100" w:line="360" w:lineRule="auto"/>
        <w:rPr>
          <w:rFonts w:ascii="仿宋" w:eastAsia="仿宋" w:hAnsi="仿宋" w:cs="仿宋"/>
          <w:sz w:val="28"/>
        </w:rPr>
      </w:pPr>
      <w:bookmarkStart w:id="50" w:name="_Toc509904130"/>
      <w:bookmarkStart w:id="51" w:name="_Toc20176"/>
      <w:bookmarkStart w:id="52" w:name="_Toc264628882"/>
      <w:bookmarkStart w:id="53" w:name="_Toc276645583"/>
      <w:bookmarkStart w:id="54" w:name="_Toc449531304"/>
      <w:bookmarkStart w:id="55" w:name="_Toc10873"/>
      <w:bookmarkStart w:id="56" w:name="_Toc16106"/>
      <w:bookmarkStart w:id="57" w:name="_Toc527033863"/>
      <w:r>
        <w:rPr>
          <w:rFonts w:ascii="仿宋" w:eastAsia="仿宋" w:hAnsi="仿宋" w:cs="仿宋" w:hint="eastAsia"/>
          <w:sz w:val="28"/>
        </w:rPr>
        <w:lastRenderedPageBreak/>
        <w:t>1.4关于无重大违法记录的声明函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B70921" w:rsidRDefault="00B70921" w:rsidP="00B70921">
      <w:pPr>
        <w:keepLines/>
        <w:widowControl/>
        <w:spacing w:line="360" w:lineRule="auto"/>
        <w:jc w:val="center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pStyle w:val="a3"/>
        <w:keepLines/>
        <w:widowControl/>
        <w:snapToGrid w:val="0"/>
        <w:spacing w:line="360" w:lineRule="auto"/>
        <w:ind w:firstLine="0"/>
        <w:rPr>
          <w:rFonts w:ascii="仿宋" w:eastAsia="仿宋" w:hAnsi="仿宋" w:cs="仿宋"/>
          <w:bCs/>
          <w:sz w:val="24"/>
          <w:u w:val="single"/>
        </w:rPr>
      </w:pPr>
      <w:r>
        <w:rPr>
          <w:rFonts w:ascii="仿宋" w:eastAsia="仿宋" w:hAnsi="仿宋" w:cs="仿宋" w:hint="eastAsia"/>
          <w:bCs/>
          <w:sz w:val="24"/>
        </w:rPr>
        <w:t>致：珠海市职业训练指导服务中心</w:t>
      </w:r>
    </w:p>
    <w:p w:rsidR="00B70921" w:rsidRDefault="00B70921" w:rsidP="00B70921">
      <w:pPr>
        <w:pStyle w:val="a3"/>
        <w:keepLines/>
        <w:widowControl/>
        <w:snapToGrid w:val="0"/>
        <w:spacing w:line="360" w:lineRule="auto"/>
        <w:ind w:firstLineChars="200" w:firstLine="48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我单位郑重声明：自本项目开标之日起向前追溯三年，我单位没有以下重大违法记录：</w:t>
      </w:r>
    </w:p>
    <w:p w:rsidR="00B70921" w:rsidRDefault="00B70921" w:rsidP="00A81C6E">
      <w:pPr>
        <w:pStyle w:val="a3"/>
        <w:keepLines/>
        <w:widowControl/>
        <w:snapToGrid w:val="0"/>
        <w:spacing w:line="360" w:lineRule="auto"/>
        <w:ind w:firstLineChars="250" w:firstLine="60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供应商因违法经营受到刑事处罚或者责令停产停业、吊销许可证或者执照、较大数额罚款等行政处罚。</w:t>
      </w:r>
    </w:p>
    <w:p w:rsidR="00B70921" w:rsidRDefault="00B70921" w:rsidP="00B70921">
      <w:pPr>
        <w:pStyle w:val="a3"/>
        <w:keepLines/>
        <w:widowControl/>
        <w:snapToGrid w:val="0"/>
        <w:spacing w:line="360" w:lineRule="auto"/>
        <w:ind w:firstLine="0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注：</w:t>
      </w:r>
    </w:p>
    <w:p w:rsidR="00B70921" w:rsidRDefault="00B70921" w:rsidP="00B70921">
      <w:pPr>
        <w:pStyle w:val="a3"/>
        <w:keepLines/>
        <w:widowControl/>
        <w:numPr>
          <w:ilvl w:val="0"/>
          <w:numId w:val="3"/>
        </w:numPr>
        <w:tabs>
          <w:tab w:val="clear" w:pos="858"/>
          <w:tab w:val="left" w:pos="360"/>
        </w:tabs>
        <w:snapToGrid w:val="0"/>
        <w:spacing w:line="360" w:lineRule="auto"/>
        <w:ind w:left="357" w:hanging="357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如不提供本声明函或不按本格式提供声明函，将作无效</w:t>
      </w:r>
      <w:r w:rsidR="00A81C6E">
        <w:rPr>
          <w:rFonts w:ascii="仿宋" w:eastAsia="仿宋" w:hAnsi="仿宋" w:cs="仿宋" w:hint="eastAsia"/>
          <w:bCs/>
          <w:sz w:val="24"/>
        </w:rPr>
        <w:t>报价</w:t>
      </w:r>
      <w:r>
        <w:rPr>
          <w:rFonts w:ascii="仿宋" w:eastAsia="仿宋" w:hAnsi="仿宋" w:cs="仿宋" w:hint="eastAsia"/>
          <w:bCs/>
          <w:sz w:val="24"/>
        </w:rPr>
        <w:t>处理。</w:t>
      </w:r>
    </w:p>
    <w:p w:rsidR="00B70921" w:rsidRDefault="00A81C6E" w:rsidP="00B70921">
      <w:pPr>
        <w:pStyle w:val="a3"/>
        <w:keepLines/>
        <w:widowControl/>
        <w:numPr>
          <w:ilvl w:val="0"/>
          <w:numId w:val="3"/>
        </w:numPr>
        <w:tabs>
          <w:tab w:val="clear" w:pos="858"/>
          <w:tab w:val="left" w:pos="360"/>
        </w:tabs>
        <w:snapToGrid w:val="0"/>
        <w:spacing w:line="360" w:lineRule="auto"/>
        <w:ind w:left="357" w:hanging="357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>供应商对其所声明内容的真实性负责。在评审过程中乃至确定中标结果后，如发现</w:t>
      </w: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>供应商所声明内容不真实，则其</w:t>
      </w: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>将作无效</w:t>
      </w: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>处理，承担相应的法律责任。</w:t>
      </w: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spacing w:line="360" w:lineRule="auto"/>
        <w:rPr>
          <w:rFonts w:ascii="仿宋" w:eastAsia="仿宋" w:hAnsi="仿宋" w:cs="仿宋"/>
          <w:b/>
          <w:sz w:val="24"/>
        </w:rPr>
      </w:pPr>
    </w:p>
    <w:p w:rsidR="00B70921" w:rsidRDefault="00B70921" w:rsidP="00B70921">
      <w:pPr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单位负责人/授权代表人签字（或盖私章）：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         </w:t>
      </w:r>
    </w:p>
    <w:p w:rsidR="00B70921" w:rsidRDefault="00A81C6E" w:rsidP="00B70921">
      <w:pPr>
        <w:adjustRightInd w:val="0"/>
        <w:snapToGrid w:val="0"/>
        <w:spacing w:line="360" w:lineRule="auto"/>
        <w:rPr>
          <w:rFonts w:ascii="仿宋" w:eastAsia="仿宋" w:hAnsi="仿宋" w:cs="仿宋"/>
          <w:bCs/>
          <w:sz w:val="24"/>
          <w:u w:val="single"/>
        </w:rPr>
      </w:pPr>
      <w:r>
        <w:rPr>
          <w:rFonts w:ascii="仿宋" w:eastAsia="仿宋" w:hAnsi="仿宋" w:cs="仿宋" w:hint="eastAsia"/>
          <w:bCs/>
          <w:sz w:val="24"/>
        </w:rPr>
        <w:t>报价</w:t>
      </w:r>
      <w:r w:rsidR="00B70921">
        <w:rPr>
          <w:rFonts w:ascii="仿宋" w:eastAsia="仿宋" w:hAnsi="仿宋" w:cs="仿宋" w:hint="eastAsia"/>
          <w:bCs/>
          <w:sz w:val="24"/>
        </w:rPr>
        <w:t>人名称（加盖公章）：</w:t>
      </w:r>
      <w:r w:rsidR="00B70921">
        <w:rPr>
          <w:rFonts w:ascii="仿宋" w:eastAsia="仿宋" w:hAnsi="仿宋" w:cs="仿宋" w:hint="eastAsia"/>
          <w:bCs/>
          <w:sz w:val="24"/>
          <w:u w:val="single"/>
        </w:rPr>
        <w:t xml:space="preserve">                        </w:t>
      </w:r>
    </w:p>
    <w:p w:rsidR="00B70921" w:rsidRDefault="00B70921" w:rsidP="00B70921">
      <w:pPr>
        <w:spacing w:line="360" w:lineRule="auto"/>
        <w:rPr>
          <w:rFonts w:ascii="仿宋" w:eastAsia="仿宋" w:hAnsi="仿宋" w:cs="仿宋"/>
          <w:bCs/>
          <w:sz w:val="24"/>
        </w:rPr>
      </w:pPr>
      <w:r>
        <w:rPr>
          <w:rFonts w:ascii="仿宋" w:eastAsia="仿宋" w:hAnsi="仿宋" w:cs="仿宋" w:hint="eastAsia"/>
          <w:bCs/>
          <w:sz w:val="24"/>
        </w:rPr>
        <w:t>日期：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     </w:t>
      </w:r>
      <w:r>
        <w:rPr>
          <w:rFonts w:ascii="仿宋" w:eastAsia="仿宋" w:hAnsi="仿宋" w:cs="仿宋" w:hint="eastAsia"/>
          <w:bCs/>
          <w:sz w:val="24"/>
        </w:rPr>
        <w:t>年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 </w:t>
      </w:r>
      <w:r>
        <w:rPr>
          <w:rFonts w:ascii="仿宋" w:eastAsia="仿宋" w:hAnsi="仿宋" w:cs="仿宋" w:hint="eastAsia"/>
          <w:bCs/>
          <w:sz w:val="24"/>
        </w:rPr>
        <w:t xml:space="preserve"> 月</w:t>
      </w:r>
      <w:r>
        <w:rPr>
          <w:rFonts w:ascii="仿宋" w:eastAsia="仿宋" w:hAnsi="仿宋" w:cs="仿宋" w:hint="eastAsia"/>
          <w:bCs/>
          <w:sz w:val="24"/>
          <w:u w:val="single"/>
        </w:rPr>
        <w:t xml:space="preserve">    </w:t>
      </w:r>
      <w:r>
        <w:rPr>
          <w:rFonts w:ascii="仿宋" w:eastAsia="仿宋" w:hAnsi="仿宋" w:cs="仿宋" w:hint="eastAsia"/>
          <w:bCs/>
          <w:sz w:val="24"/>
        </w:rPr>
        <w:t xml:space="preserve"> 日</w:t>
      </w:r>
    </w:p>
    <w:p w:rsidR="00E663CB" w:rsidRDefault="00E663CB"/>
    <w:p w:rsidR="0045366D" w:rsidRDefault="0045366D" w:rsidP="0045366D">
      <w:pPr>
        <w:pStyle w:val="2"/>
      </w:pPr>
    </w:p>
    <w:p w:rsidR="0045366D" w:rsidRDefault="0045366D" w:rsidP="0045366D"/>
    <w:p w:rsidR="0045366D" w:rsidRDefault="0045366D" w:rsidP="0045366D">
      <w:pPr>
        <w:pStyle w:val="2"/>
      </w:pPr>
    </w:p>
    <w:p w:rsidR="0045366D" w:rsidRDefault="0045366D" w:rsidP="0045366D"/>
    <w:p w:rsidR="0043281C" w:rsidRDefault="0043281C" w:rsidP="0043281C">
      <w:pPr>
        <w:pStyle w:val="3"/>
        <w:spacing w:before="100" w:after="100" w:line="360" w:lineRule="auto"/>
        <w:jc w:val="center"/>
        <w:rPr>
          <w:rFonts w:ascii="仿宋" w:eastAsia="仿宋" w:hAnsi="仿宋"/>
          <w:b w:val="0"/>
        </w:rPr>
      </w:pPr>
      <w:bookmarkStart w:id="58" w:name="_Toc259090997"/>
      <w:bookmarkStart w:id="59" w:name="_Toc449531314"/>
      <w:bookmarkStart w:id="60" w:name="_Toc276645593"/>
      <w:bookmarkStart w:id="61" w:name="_Toc1739"/>
      <w:bookmarkStart w:id="62" w:name="_Toc27767"/>
      <w:r>
        <w:rPr>
          <w:rFonts w:ascii="仿宋" w:eastAsia="仿宋" w:hAnsi="仿宋" w:hint="eastAsia"/>
        </w:rPr>
        <w:lastRenderedPageBreak/>
        <w:t>报价一览表</w:t>
      </w:r>
      <w:bookmarkEnd w:id="58"/>
      <w:bookmarkEnd w:id="59"/>
      <w:bookmarkEnd w:id="60"/>
      <w:bookmarkEnd w:id="61"/>
      <w:bookmarkEnd w:id="62"/>
    </w:p>
    <w:p w:rsidR="0043281C" w:rsidRDefault="0043281C" w:rsidP="0043281C">
      <w:pPr>
        <w:spacing w:line="360" w:lineRule="exact"/>
        <w:rPr>
          <w:rFonts w:ascii="仿宋" w:eastAsia="仿宋" w:hAnsi="仿宋" w:cs="宋体"/>
          <w:b/>
          <w:bCs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sz w:val="28"/>
          <w:szCs w:val="28"/>
        </w:rPr>
        <w:t>项目名称：</w:t>
      </w:r>
    </w:p>
    <w:p w:rsidR="0043281C" w:rsidRDefault="0043281C" w:rsidP="0043281C">
      <w:pPr>
        <w:spacing w:line="360" w:lineRule="exact"/>
        <w:rPr>
          <w:rFonts w:ascii="仿宋" w:eastAsia="仿宋" w:hAnsi="仿宋" w:cs="宋体"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2"/>
        <w:gridCol w:w="1985"/>
      </w:tblGrid>
      <w:tr w:rsidR="003F5534" w:rsidTr="003F5534">
        <w:trPr>
          <w:trHeight w:val="687"/>
        </w:trPr>
        <w:tc>
          <w:tcPr>
            <w:tcW w:w="6912" w:type="dxa"/>
            <w:vAlign w:val="center"/>
          </w:tcPr>
          <w:p w:rsidR="003F5534" w:rsidRDefault="003F5534" w:rsidP="003F5534">
            <w:pPr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28"/>
              </w:rPr>
              <w:t>报价总价</w:t>
            </w:r>
          </w:p>
        </w:tc>
        <w:tc>
          <w:tcPr>
            <w:tcW w:w="1985" w:type="dxa"/>
            <w:vAlign w:val="center"/>
          </w:tcPr>
          <w:p w:rsidR="003F5534" w:rsidRDefault="003F5534" w:rsidP="003F5534">
            <w:pPr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sz w:val="28"/>
                <w:szCs w:val="28"/>
              </w:rPr>
              <w:t>工期</w:t>
            </w:r>
          </w:p>
        </w:tc>
      </w:tr>
      <w:tr w:rsidR="003F5534" w:rsidTr="006D0ED4">
        <w:trPr>
          <w:trHeight w:val="1462"/>
        </w:trPr>
        <w:tc>
          <w:tcPr>
            <w:tcW w:w="6912" w:type="dxa"/>
            <w:vAlign w:val="center"/>
          </w:tcPr>
          <w:p w:rsidR="003F5534" w:rsidRDefault="003F5534" w:rsidP="00563A9D">
            <w:pPr>
              <w:keepLines/>
              <w:widowControl/>
              <w:spacing w:after="160" w:line="360" w:lineRule="auto"/>
              <w:rPr>
                <w:rFonts w:ascii="仿宋" w:eastAsia="仿宋" w:hAnsi="仿宋" w:cs="宋体"/>
                <w:kern w:val="28"/>
                <w:sz w:val="28"/>
                <w:szCs w:val="28"/>
              </w:rPr>
            </w:pPr>
          </w:p>
          <w:p w:rsidR="003F5534" w:rsidRDefault="003F5534" w:rsidP="00563A9D">
            <w:pPr>
              <w:keepLines/>
              <w:widowControl/>
              <w:spacing w:after="160" w:line="360" w:lineRule="auto"/>
              <w:rPr>
                <w:rFonts w:ascii="仿宋" w:eastAsia="仿宋" w:hAnsi="仿宋" w:cs="宋体"/>
                <w:kern w:val="28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宋体" w:hint="eastAsia"/>
                <w:kern w:val="28"/>
                <w:sz w:val="28"/>
                <w:szCs w:val="28"/>
              </w:rPr>
              <w:t>大写： 人民币</w:t>
            </w:r>
          </w:p>
          <w:p w:rsidR="003F5534" w:rsidRDefault="003F5534" w:rsidP="00B25365">
            <w:pPr>
              <w:spacing w:after="160" w:line="360" w:lineRule="auto"/>
              <w:rPr>
                <w:rFonts w:ascii="仿宋" w:eastAsia="仿宋" w:hAnsi="仿宋" w:cs="宋体"/>
                <w:kern w:val="28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28"/>
                <w:sz w:val="28"/>
                <w:szCs w:val="28"/>
              </w:rPr>
              <w:t>小写：</w:t>
            </w:r>
            <w:r>
              <w:rPr>
                <w:rFonts w:ascii="仿宋" w:eastAsia="仿宋" w:hAnsi="仿宋" w:cs="宋体" w:hint="eastAsia"/>
                <w:kern w:val="28"/>
                <w:sz w:val="28"/>
                <w:szCs w:val="28"/>
                <w:u w:val="single"/>
              </w:rPr>
              <w:t xml:space="preserve">￥                     </w:t>
            </w:r>
          </w:p>
        </w:tc>
        <w:tc>
          <w:tcPr>
            <w:tcW w:w="1985" w:type="dxa"/>
            <w:vAlign w:val="center"/>
          </w:tcPr>
          <w:p w:rsidR="003F5534" w:rsidRDefault="00202F79" w:rsidP="006D0ED4">
            <w:pPr>
              <w:keepLines/>
              <w:widowControl/>
              <w:spacing w:after="160" w:line="360" w:lineRule="auto"/>
              <w:jc w:val="center"/>
              <w:rPr>
                <w:rFonts w:ascii="仿宋" w:eastAsia="仿宋" w:hAnsi="仿宋" w:cs="宋体"/>
                <w:kern w:val="28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28"/>
                <w:sz w:val="28"/>
                <w:szCs w:val="28"/>
              </w:rPr>
              <w:t xml:space="preserve"> </w:t>
            </w:r>
            <w:r w:rsidR="006D0ED4">
              <w:rPr>
                <w:rFonts w:ascii="仿宋" w:eastAsia="仿宋" w:hAnsi="仿宋" w:cs="宋体" w:hint="eastAsia"/>
                <w:kern w:val="28"/>
                <w:sz w:val="28"/>
                <w:szCs w:val="28"/>
              </w:rPr>
              <w:t>个日历日</w:t>
            </w:r>
          </w:p>
        </w:tc>
      </w:tr>
    </w:tbl>
    <w:p w:rsidR="0043281C" w:rsidRDefault="0043281C" w:rsidP="0043281C">
      <w:pPr>
        <w:spacing w:line="360" w:lineRule="auto"/>
        <w:rPr>
          <w:rFonts w:ascii="仿宋" w:eastAsia="仿宋" w:hAnsi="仿宋" w:cs="宋体"/>
          <w:sz w:val="28"/>
          <w:szCs w:val="28"/>
        </w:rPr>
      </w:pPr>
    </w:p>
    <w:p w:rsidR="0043281C" w:rsidRDefault="0043281C" w:rsidP="0043281C">
      <w:pPr>
        <w:spacing w:line="360" w:lineRule="auto"/>
        <w:rPr>
          <w:rFonts w:ascii="仿宋" w:eastAsia="仿宋" w:hAnsi="仿宋" w:cs="宋体"/>
          <w:sz w:val="28"/>
          <w:szCs w:val="28"/>
        </w:rPr>
      </w:pPr>
    </w:p>
    <w:p w:rsidR="0043281C" w:rsidRDefault="0043281C" w:rsidP="0043281C">
      <w:pPr>
        <w:spacing w:line="360" w:lineRule="auto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注：1.</w:t>
      </w:r>
      <w:r w:rsidR="00A81C6E">
        <w:rPr>
          <w:rFonts w:ascii="仿宋" w:eastAsia="仿宋" w:hAnsi="仿宋" w:cs="宋体" w:hint="eastAsia"/>
          <w:sz w:val="28"/>
          <w:szCs w:val="28"/>
        </w:rPr>
        <w:t>报价</w:t>
      </w:r>
      <w:r>
        <w:rPr>
          <w:rFonts w:ascii="仿宋" w:eastAsia="仿宋" w:hAnsi="仿宋" w:cs="宋体" w:hint="eastAsia"/>
          <w:sz w:val="28"/>
          <w:szCs w:val="28"/>
        </w:rPr>
        <w:t>人须按要求填写所有信息，不得随意更改本表格式。</w:t>
      </w:r>
    </w:p>
    <w:p w:rsidR="0043281C" w:rsidRDefault="0043281C" w:rsidP="0043281C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2.报价包括完成实施本项目的所有人力成本、管理费、利润、税金以及其它费用在内等费用的全包价，</w:t>
      </w:r>
      <w:r w:rsidR="005F22BC">
        <w:rPr>
          <w:rFonts w:ascii="仿宋" w:eastAsia="仿宋" w:hAnsi="仿宋" w:cs="宋体" w:hint="eastAsia"/>
          <w:sz w:val="28"/>
          <w:szCs w:val="28"/>
        </w:rPr>
        <w:t>项目</w:t>
      </w:r>
      <w:r>
        <w:rPr>
          <w:rFonts w:ascii="仿宋" w:eastAsia="仿宋" w:hAnsi="仿宋" w:cs="宋体" w:hint="eastAsia"/>
          <w:sz w:val="28"/>
          <w:szCs w:val="28"/>
        </w:rPr>
        <w:t>验收前所发生的一切费用由</w:t>
      </w:r>
      <w:r w:rsidR="00A81C6E">
        <w:rPr>
          <w:rFonts w:ascii="仿宋" w:eastAsia="仿宋" w:hAnsi="仿宋" w:cs="宋体" w:hint="eastAsia"/>
          <w:sz w:val="28"/>
          <w:szCs w:val="28"/>
        </w:rPr>
        <w:t>报价</w:t>
      </w:r>
      <w:r>
        <w:rPr>
          <w:rFonts w:ascii="仿宋" w:eastAsia="仿宋" w:hAnsi="仿宋" w:cs="宋体" w:hint="eastAsia"/>
          <w:sz w:val="28"/>
          <w:szCs w:val="28"/>
        </w:rPr>
        <w:t>人承担。</w:t>
      </w:r>
      <w:r w:rsidR="00A81C6E">
        <w:rPr>
          <w:rFonts w:ascii="仿宋" w:eastAsia="仿宋" w:hAnsi="仿宋" w:cs="宋体" w:hint="eastAsia"/>
          <w:sz w:val="28"/>
          <w:szCs w:val="28"/>
        </w:rPr>
        <w:t>报价</w:t>
      </w:r>
      <w:r>
        <w:rPr>
          <w:rFonts w:ascii="仿宋" w:eastAsia="仿宋" w:hAnsi="仿宋" w:cs="宋体" w:hint="eastAsia"/>
          <w:sz w:val="28"/>
          <w:szCs w:val="28"/>
        </w:rPr>
        <w:t>人漏报或不报，将视为有关费用已包含在本项目</w:t>
      </w:r>
      <w:r w:rsidR="00A81C6E">
        <w:rPr>
          <w:rFonts w:ascii="仿宋" w:eastAsia="仿宋" w:hAnsi="仿宋" w:cs="宋体" w:hint="eastAsia"/>
          <w:sz w:val="28"/>
          <w:szCs w:val="28"/>
        </w:rPr>
        <w:t>报价</w:t>
      </w:r>
      <w:r>
        <w:rPr>
          <w:rFonts w:ascii="仿宋" w:eastAsia="仿宋" w:hAnsi="仿宋" w:cs="宋体" w:hint="eastAsia"/>
          <w:sz w:val="28"/>
          <w:szCs w:val="28"/>
        </w:rPr>
        <w:t>中。</w:t>
      </w:r>
    </w:p>
    <w:p w:rsidR="0043281C" w:rsidRDefault="0043281C" w:rsidP="0043281C">
      <w:pPr>
        <w:adjustRightInd w:val="0"/>
        <w:snapToGrid w:val="0"/>
        <w:spacing w:line="300" w:lineRule="auto"/>
        <w:rPr>
          <w:rFonts w:ascii="仿宋" w:eastAsia="仿宋" w:hAnsi="仿宋" w:cs="宋体"/>
          <w:sz w:val="28"/>
          <w:szCs w:val="28"/>
        </w:rPr>
      </w:pPr>
    </w:p>
    <w:p w:rsidR="0043281C" w:rsidRDefault="0043281C" w:rsidP="0043281C">
      <w:pPr>
        <w:adjustRightInd w:val="0"/>
        <w:snapToGrid w:val="0"/>
        <w:spacing w:line="480" w:lineRule="auto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单位负责人/授权代表人</w:t>
      </w:r>
      <w:r>
        <w:rPr>
          <w:rFonts w:ascii="仿宋" w:eastAsia="仿宋" w:hAnsi="仿宋" w:cs="宋体" w:hint="eastAsia"/>
          <w:bCs/>
          <w:sz w:val="28"/>
          <w:szCs w:val="28"/>
        </w:rPr>
        <w:t>签字</w:t>
      </w:r>
      <w:r>
        <w:rPr>
          <w:rFonts w:ascii="仿宋" w:eastAsia="仿宋" w:hAnsi="仿宋" w:cs="宋体" w:hint="eastAsia"/>
          <w:sz w:val="28"/>
          <w:szCs w:val="28"/>
        </w:rPr>
        <w:t>（或盖私章）：</w:t>
      </w:r>
    </w:p>
    <w:p w:rsidR="0043281C" w:rsidRDefault="00A81C6E" w:rsidP="0043281C">
      <w:pPr>
        <w:adjustRightInd w:val="0"/>
        <w:snapToGrid w:val="0"/>
        <w:spacing w:line="480" w:lineRule="auto"/>
        <w:rPr>
          <w:rFonts w:ascii="仿宋" w:eastAsia="仿宋" w:hAnsi="仿宋" w:cs="宋体"/>
          <w:sz w:val="28"/>
          <w:szCs w:val="28"/>
          <w:u w:val="single"/>
        </w:rPr>
      </w:pPr>
      <w:r>
        <w:rPr>
          <w:rFonts w:ascii="仿宋" w:eastAsia="仿宋" w:hAnsi="仿宋" w:cs="宋体" w:hint="eastAsia"/>
          <w:sz w:val="28"/>
          <w:szCs w:val="28"/>
        </w:rPr>
        <w:t>报价</w:t>
      </w:r>
      <w:r w:rsidR="0043281C">
        <w:rPr>
          <w:rFonts w:ascii="仿宋" w:eastAsia="仿宋" w:hAnsi="仿宋" w:cs="宋体" w:hint="eastAsia"/>
          <w:sz w:val="28"/>
          <w:szCs w:val="28"/>
        </w:rPr>
        <w:t>人名称（加盖公章）：</w:t>
      </w:r>
    </w:p>
    <w:p w:rsidR="0043281C" w:rsidRPr="007A13BE" w:rsidRDefault="0043281C" w:rsidP="0043281C">
      <w:pPr>
        <w:keepLines/>
        <w:widowControl/>
        <w:snapToGrid w:val="0"/>
        <w:spacing w:line="480" w:lineRule="auto"/>
        <w:rPr>
          <w:rFonts w:ascii="仿宋" w:eastAsia="仿宋" w:hAnsi="仿宋" w:cs="宋体"/>
          <w:sz w:val="28"/>
          <w:szCs w:val="28"/>
        </w:rPr>
        <w:sectPr w:rsidR="0043281C" w:rsidRPr="007A13BE">
          <w:pgSz w:w="11906" w:h="16838"/>
          <w:pgMar w:top="1109" w:right="1797" w:bottom="1440" w:left="1797" w:header="851" w:footer="992" w:gutter="0"/>
          <w:paperSrc w:first="7"/>
          <w:cols w:space="720"/>
          <w:titlePg/>
          <w:docGrid w:linePitch="312"/>
        </w:sectPr>
      </w:pPr>
      <w:r>
        <w:rPr>
          <w:rFonts w:ascii="仿宋" w:eastAsia="仿宋" w:hAnsi="仿宋" w:cs="宋体" w:hint="eastAsia"/>
          <w:sz w:val="28"/>
          <w:szCs w:val="28"/>
        </w:rPr>
        <w:t>日期：</w:t>
      </w:r>
      <w:r w:rsidR="00824E58">
        <w:rPr>
          <w:rFonts w:ascii="仿宋" w:eastAsia="仿宋" w:hAnsi="仿宋" w:cs="宋体" w:hint="eastAsia"/>
          <w:sz w:val="28"/>
          <w:szCs w:val="28"/>
        </w:rPr>
        <w:t xml:space="preserve">    </w:t>
      </w:r>
      <w:r>
        <w:rPr>
          <w:rFonts w:ascii="仿宋" w:eastAsia="仿宋" w:hAnsi="仿宋" w:cs="宋体" w:hint="eastAsia"/>
          <w:sz w:val="28"/>
          <w:szCs w:val="28"/>
        </w:rPr>
        <w:t xml:space="preserve">年 </w:t>
      </w:r>
      <w:r w:rsidR="00824E58">
        <w:rPr>
          <w:rFonts w:ascii="仿宋" w:eastAsia="仿宋" w:hAnsi="仿宋" w:cs="宋体" w:hint="eastAsia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sz w:val="28"/>
          <w:szCs w:val="28"/>
        </w:rPr>
        <w:t xml:space="preserve">月 </w:t>
      </w:r>
      <w:r w:rsidR="00824E58">
        <w:rPr>
          <w:rFonts w:ascii="仿宋" w:eastAsia="仿宋" w:hAnsi="仿宋" w:cs="宋体" w:hint="eastAsia"/>
          <w:sz w:val="28"/>
          <w:szCs w:val="28"/>
        </w:rPr>
        <w:t xml:space="preserve">    </w:t>
      </w:r>
      <w:r>
        <w:rPr>
          <w:rFonts w:ascii="仿宋" w:eastAsia="仿宋" w:hAnsi="仿宋" w:cs="宋体" w:hint="eastAsia"/>
          <w:sz w:val="28"/>
          <w:szCs w:val="28"/>
        </w:rPr>
        <w:t>日</w:t>
      </w:r>
    </w:p>
    <w:p w:rsidR="0045366D" w:rsidRPr="00FF758C" w:rsidRDefault="00FF758C" w:rsidP="00FF758C">
      <w:pPr>
        <w:pStyle w:val="3"/>
        <w:spacing w:before="100" w:after="100" w:line="360" w:lineRule="auto"/>
        <w:ind w:firstLineChars="1000" w:firstLine="3213"/>
        <w:rPr>
          <w:rFonts w:ascii="仿宋" w:eastAsia="仿宋" w:hAnsi="仿宋"/>
        </w:rPr>
      </w:pPr>
      <w:r w:rsidRPr="00FF758C">
        <w:rPr>
          <w:rFonts w:ascii="仿宋" w:eastAsia="仿宋" w:hAnsi="仿宋" w:hint="eastAsia"/>
        </w:rPr>
        <w:lastRenderedPageBreak/>
        <w:t>分项报价表见附件2</w:t>
      </w:r>
    </w:p>
    <w:sectPr w:rsidR="0045366D" w:rsidRPr="00FF758C" w:rsidSect="00D45BBD">
      <w:pgSz w:w="11906" w:h="16838"/>
      <w:pgMar w:top="709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057" w:rsidRDefault="004E4057" w:rsidP="0069156D">
      <w:r>
        <w:separator/>
      </w:r>
    </w:p>
  </w:endnote>
  <w:endnote w:type="continuationSeparator" w:id="1">
    <w:p w:rsidR="004E4057" w:rsidRDefault="004E4057" w:rsidP="00691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057" w:rsidRDefault="004E4057" w:rsidP="0069156D">
      <w:r>
        <w:separator/>
      </w:r>
    </w:p>
  </w:footnote>
  <w:footnote w:type="continuationSeparator" w:id="1">
    <w:p w:rsidR="004E4057" w:rsidRDefault="004E4057" w:rsidP="006915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lvl w:ilvl="0">
      <w:start w:val="2"/>
      <w:numFmt w:val="decimal"/>
      <w:suff w:val="nothing"/>
      <w:lvlText w:val="%1、"/>
      <w:lvlJc w:val="left"/>
    </w:lvl>
  </w:abstractNum>
  <w:abstractNum w:abstractNumId="1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38"/>
        </w:tabs>
        <w:ind w:left="1338" w:hanging="420"/>
      </w:pPr>
    </w:lvl>
    <w:lvl w:ilvl="2">
      <w:start w:val="1"/>
      <w:numFmt w:val="lowerRoman"/>
      <w:lvlText w:val="%3."/>
      <w:lvlJc w:val="right"/>
      <w:pPr>
        <w:tabs>
          <w:tab w:val="num" w:pos="1758"/>
        </w:tabs>
        <w:ind w:left="1758" w:hanging="420"/>
      </w:pPr>
    </w:lvl>
    <w:lvl w:ilvl="3">
      <w:start w:val="1"/>
      <w:numFmt w:val="decimal"/>
      <w:lvlText w:val="%4."/>
      <w:lvlJc w:val="left"/>
      <w:pPr>
        <w:tabs>
          <w:tab w:val="num" w:pos="2178"/>
        </w:tabs>
        <w:ind w:left="2178" w:hanging="420"/>
      </w:pPr>
    </w:lvl>
    <w:lvl w:ilvl="4">
      <w:start w:val="1"/>
      <w:numFmt w:val="lowerLetter"/>
      <w:lvlText w:val="%5)"/>
      <w:lvlJc w:val="left"/>
      <w:pPr>
        <w:tabs>
          <w:tab w:val="num" w:pos="2598"/>
        </w:tabs>
        <w:ind w:left="2598" w:hanging="420"/>
      </w:pPr>
    </w:lvl>
    <w:lvl w:ilvl="5">
      <w:start w:val="1"/>
      <w:numFmt w:val="lowerRoman"/>
      <w:lvlText w:val="%6."/>
      <w:lvlJc w:val="right"/>
      <w:pPr>
        <w:tabs>
          <w:tab w:val="num" w:pos="3018"/>
        </w:tabs>
        <w:ind w:left="3018" w:hanging="420"/>
      </w:pPr>
    </w:lvl>
    <w:lvl w:ilvl="6">
      <w:start w:val="1"/>
      <w:numFmt w:val="decimal"/>
      <w:lvlText w:val="%7."/>
      <w:lvlJc w:val="left"/>
      <w:pPr>
        <w:tabs>
          <w:tab w:val="num" w:pos="3438"/>
        </w:tabs>
        <w:ind w:left="3438" w:hanging="420"/>
      </w:pPr>
    </w:lvl>
    <w:lvl w:ilvl="7">
      <w:start w:val="1"/>
      <w:numFmt w:val="lowerLetter"/>
      <w:lvlText w:val="%8)"/>
      <w:lvlJc w:val="left"/>
      <w:pPr>
        <w:tabs>
          <w:tab w:val="num" w:pos="3858"/>
        </w:tabs>
        <w:ind w:left="3858" w:hanging="420"/>
      </w:pPr>
    </w:lvl>
    <w:lvl w:ilvl="8">
      <w:start w:val="1"/>
      <w:numFmt w:val="lowerRoman"/>
      <w:lvlText w:val="%9."/>
      <w:lvlJc w:val="right"/>
      <w:pPr>
        <w:tabs>
          <w:tab w:val="num" w:pos="4278"/>
        </w:tabs>
        <w:ind w:left="4278" w:hanging="420"/>
      </w:pPr>
    </w:lvl>
  </w:abstractNum>
  <w:abstractNum w:abstractNumId="2">
    <w:nsid w:val="00000012"/>
    <w:multiLevelType w:val="singleLevel"/>
    <w:tmpl w:val="00000012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0921"/>
    <w:rsid w:val="0002187F"/>
    <w:rsid w:val="00035C7D"/>
    <w:rsid w:val="00045E33"/>
    <w:rsid w:val="000C25C7"/>
    <w:rsid w:val="000E2EAB"/>
    <w:rsid w:val="00121316"/>
    <w:rsid w:val="00144B6F"/>
    <w:rsid w:val="001F32B4"/>
    <w:rsid w:val="00202F79"/>
    <w:rsid w:val="002F36B0"/>
    <w:rsid w:val="003842CE"/>
    <w:rsid w:val="00394134"/>
    <w:rsid w:val="003D1417"/>
    <w:rsid w:val="003F5534"/>
    <w:rsid w:val="00403E65"/>
    <w:rsid w:val="0043281C"/>
    <w:rsid w:val="0045366D"/>
    <w:rsid w:val="00494C3B"/>
    <w:rsid w:val="004D707F"/>
    <w:rsid w:val="004E4057"/>
    <w:rsid w:val="00501A24"/>
    <w:rsid w:val="00513BDF"/>
    <w:rsid w:val="00552F5D"/>
    <w:rsid w:val="005804D0"/>
    <w:rsid w:val="005F22BC"/>
    <w:rsid w:val="00612E80"/>
    <w:rsid w:val="00663277"/>
    <w:rsid w:val="0069156D"/>
    <w:rsid w:val="006D0ED4"/>
    <w:rsid w:val="006F2804"/>
    <w:rsid w:val="00723954"/>
    <w:rsid w:val="00793CF2"/>
    <w:rsid w:val="007A13BE"/>
    <w:rsid w:val="007D665F"/>
    <w:rsid w:val="00811F32"/>
    <w:rsid w:val="00824E58"/>
    <w:rsid w:val="0084756F"/>
    <w:rsid w:val="00906671"/>
    <w:rsid w:val="009148F0"/>
    <w:rsid w:val="0093535D"/>
    <w:rsid w:val="00A32663"/>
    <w:rsid w:val="00A81C6E"/>
    <w:rsid w:val="00AF376E"/>
    <w:rsid w:val="00B13472"/>
    <w:rsid w:val="00B16D0A"/>
    <w:rsid w:val="00B17557"/>
    <w:rsid w:val="00B25365"/>
    <w:rsid w:val="00B454B3"/>
    <w:rsid w:val="00B70921"/>
    <w:rsid w:val="00B72242"/>
    <w:rsid w:val="00BF152C"/>
    <w:rsid w:val="00C173F0"/>
    <w:rsid w:val="00D0094A"/>
    <w:rsid w:val="00D04630"/>
    <w:rsid w:val="00D45BBD"/>
    <w:rsid w:val="00DE1B88"/>
    <w:rsid w:val="00DF6D9F"/>
    <w:rsid w:val="00E114FF"/>
    <w:rsid w:val="00E45BB9"/>
    <w:rsid w:val="00E46EBA"/>
    <w:rsid w:val="00E51430"/>
    <w:rsid w:val="00E54E10"/>
    <w:rsid w:val="00E663CB"/>
    <w:rsid w:val="00EC4A76"/>
    <w:rsid w:val="00F15DC6"/>
    <w:rsid w:val="00FF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709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B7092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B709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B70921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B70921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">
    <w:name w:val="正文缩进 Char"/>
    <w:link w:val="a3"/>
    <w:rsid w:val="00B70921"/>
    <w:rPr>
      <w:rFonts w:ascii="宋体" w:eastAsia="宋体"/>
      <w:sz w:val="34"/>
    </w:rPr>
  </w:style>
  <w:style w:type="character" w:customStyle="1" w:styleId="Char0">
    <w:name w:val="正文文本 Char"/>
    <w:link w:val="a4"/>
    <w:rsid w:val="00B70921"/>
    <w:rPr>
      <w:rFonts w:ascii="宋体" w:hAnsi="宋体"/>
      <w:sz w:val="28"/>
      <w:szCs w:val="24"/>
    </w:rPr>
  </w:style>
  <w:style w:type="paragraph" w:styleId="a3">
    <w:name w:val="Normal Indent"/>
    <w:basedOn w:val="a"/>
    <w:link w:val="Char"/>
    <w:qFormat/>
    <w:rsid w:val="00B70921"/>
    <w:pPr>
      <w:autoSpaceDE w:val="0"/>
      <w:autoSpaceDN w:val="0"/>
      <w:adjustRightInd w:val="0"/>
      <w:ind w:firstLine="420"/>
      <w:jc w:val="left"/>
      <w:textAlignment w:val="baseline"/>
    </w:pPr>
    <w:rPr>
      <w:rFonts w:ascii="宋体" w:hAnsiTheme="minorHAnsi" w:cstheme="minorBidi"/>
      <w:sz w:val="34"/>
      <w:szCs w:val="22"/>
    </w:rPr>
  </w:style>
  <w:style w:type="paragraph" w:styleId="a4">
    <w:name w:val="Body Text"/>
    <w:basedOn w:val="a"/>
    <w:link w:val="Char0"/>
    <w:rsid w:val="00B70921"/>
    <w:pPr>
      <w:spacing w:line="360" w:lineRule="auto"/>
    </w:pPr>
    <w:rPr>
      <w:rFonts w:ascii="宋体" w:eastAsiaTheme="minorEastAsia" w:hAnsi="宋体" w:cstheme="minorBidi"/>
      <w:sz w:val="28"/>
    </w:rPr>
  </w:style>
  <w:style w:type="character" w:customStyle="1" w:styleId="Char1">
    <w:name w:val="正文文本 Char1"/>
    <w:basedOn w:val="a0"/>
    <w:link w:val="a4"/>
    <w:uiPriority w:val="99"/>
    <w:semiHidden/>
    <w:rsid w:val="00B70921"/>
    <w:rPr>
      <w:rFonts w:ascii="Times New Roman" w:eastAsia="宋体" w:hAnsi="Times New Roman" w:cs="Times New Roman"/>
      <w:szCs w:val="24"/>
    </w:rPr>
  </w:style>
  <w:style w:type="character" w:customStyle="1" w:styleId="1">
    <w:name w:val="正文缩进 字符1"/>
    <w:qFormat/>
    <w:rsid w:val="0045366D"/>
    <w:rPr>
      <w:rFonts w:ascii="宋体" w:eastAsia="宋体" w:hAnsi="Times New Roman" w:cs="Times New Roman"/>
      <w:kern w:val="0"/>
      <w:sz w:val="34"/>
      <w:szCs w:val="20"/>
    </w:rPr>
  </w:style>
  <w:style w:type="paragraph" w:customStyle="1" w:styleId="a5">
    <w:name w:val="表格文字"/>
    <w:basedOn w:val="a"/>
    <w:rsid w:val="0045366D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a6">
    <w:name w:val="header"/>
    <w:basedOn w:val="a"/>
    <w:link w:val="Char2"/>
    <w:uiPriority w:val="99"/>
    <w:semiHidden/>
    <w:unhideWhenUsed/>
    <w:rsid w:val="006915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69156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3"/>
    <w:uiPriority w:val="99"/>
    <w:semiHidden/>
    <w:unhideWhenUsed/>
    <w:rsid w:val="006915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rsid w:val="0069156D"/>
    <w:rPr>
      <w:rFonts w:ascii="Times New Roman" w:eastAsia="宋体" w:hAnsi="Times New Roman" w:cs="Times New Roman"/>
      <w:sz w:val="18"/>
      <w:szCs w:val="18"/>
    </w:rPr>
  </w:style>
  <w:style w:type="table" w:styleId="a8">
    <w:name w:val="Table Grid"/>
    <w:basedOn w:val="a1"/>
    <w:uiPriority w:val="59"/>
    <w:rsid w:val="00935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1AB80D-D6AC-4BCC-97CE-44B8068A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420</Words>
  <Characters>2397</Characters>
  <Application>Microsoft Office Word</Application>
  <DocSecurity>0</DocSecurity>
  <Lines>19</Lines>
  <Paragraphs>5</Paragraphs>
  <ScaleCrop>false</ScaleCrop>
  <Company>Microsoft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蔡佑宏</cp:lastModifiedBy>
  <cp:revision>9</cp:revision>
  <cp:lastPrinted>2019-09-16T03:38:00Z</cp:lastPrinted>
  <dcterms:created xsi:type="dcterms:W3CDTF">2019-09-19T09:19:00Z</dcterms:created>
  <dcterms:modified xsi:type="dcterms:W3CDTF">2020-05-09T02:09:00Z</dcterms:modified>
</cp:coreProperties>
</file>